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993BA" w14:textId="77777777" w:rsidR="006C5BB9" w:rsidRPr="00D87C0D" w:rsidRDefault="006C5BB9" w:rsidP="00BA743E"/>
    <w:p w14:paraId="3D15146C" w14:textId="77777777" w:rsidR="001720A8" w:rsidRPr="00D87C0D" w:rsidRDefault="001720A8" w:rsidP="00BA743E"/>
    <w:p w14:paraId="6CBD4282" w14:textId="77777777" w:rsidR="001720A8" w:rsidRPr="00D87C0D" w:rsidRDefault="001720A8" w:rsidP="00BA743E"/>
    <w:p w14:paraId="33AD55CF" w14:textId="32E2C527" w:rsidR="001720A8" w:rsidRPr="00D87C0D" w:rsidRDefault="001720A8" w:rsidP="00BA743E">
      <w:pPr>
        <w:sectPr w:rsidR="001720A8" w:rsidRPr="00D87C0D" w:rsidSect="00BA418B">
          <w:headerReference w:type="default" r:id="rId13"/>
          <w:footerReference w:type="default" r:id="rId14"/>
          <w:type w:val="continuous"/>
          <w:pgSz w:w="11906" w:h="16838" w:code="9"/>
          <w:pgMar w:top="-2608" w:right="851" w:bottom="1361" w:left="1701" w:header="862" w:footer="284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BA743E" w:rsidRPr="00D87C0D" w14:paraId="6619BA10" w14:textId="77777777" w:rsidTr="004B13C0">
        <w:tc>
          <w:tcPr>
            <w:tcW w:w="9354" w:type="dxa"/>
            <w:shd w:val="clear" w:color="auto" w:fill="D9D9D9" w:themeFill="background1" w:themeFillShade="D9"/>
          </w:tcPr>
          <w:p w14:paraId="3489C8E2" w14:textId="3ADE2E24" w:rsidR="004B13C0" w:rsidRPr="00D87C0D" w:rsidRDefault="004B13C0" w:rsidP="00C21314">
            <w:pPr>
              <w:pStyle w:val="Betreff"/>
            </w:pPr>
            <w:r w:rsidRPr="00D87C0D">
              <w:t>Vernehmlassung Strassenverkehrs- und Sicherheitszentrum Appenzell Ausserrhoden</w:t>
            </w:r>
            <w:r w:rsidRPr="00D87C0D">
              <w:br/>
            </w:r>
          </w:p>
          <w:p w14:paraId="4C72AB12" w14:textId="6F46E2FA" w:rsidR="00BA743E" w:rsidRPr="00D87C0D" w:rsidRDefault="004B13C0" w:rsidP="00C21314">
            <w:pPr>
              <w:pStyle w:val="Betreff"/>
            </w:pPr>
            <w:r w:rsidRPr="00D87C0D">
              <w:t>Antwortformular</w:t>
            </w:r>
            <w:r w:rsidR="00272CB8" w:rsidRPr="00D87C0D">
              <w:rPr>
                <w:rStyle w:val="Funotenzeichen"/>
              </w:rPr>
              <w:footnoteReference w:id="1"/>
            </w:r>
          </w:p>
        </w:tc>
      </w:tr>
      <w:tr w:rsidR="00110163" w:rsidRPr="00D87C0D" w14:paraId="23CACB9B" w14:textId="77777777" w:rsidTr="004B13C0">
        <w:tc>
          <w:tcPr>
            <w:tcW w:w="9354" w:type="dxa"/>
            <w:shd w:val="clear" w:color="auto" w:fill="auto"/>
          </w:tcPr>
          <w:p w14:paraId="38F5DFDB" w14:textId="77777777" w:rsidR="00110163" w:rsidRPr="00D87C0D" w:rsidRDefault="00110163" w:rsidP="00BA743E"/>
          <w:p w14:paraId="5D051DE2" w14:textId="77777777" w:rsidR="00EA2B11" w:rsidRPr="00D87C0D" w:rsidRDefault="00EA2B11" w:rsidP="00BA743E"/>
          <w:p w14:paraId="59C5E2F6" w14:textId="61C3F414" w:rsidR="002F79D4" w:rsidRPr="00D87C0D" w:rsidRDefault="002F79D4" w:rsidP="002F79D4">
            <w:r w:rsidRPr="00D87C0D">
              <w:rPr>
                <w:b/>
                <w:bCs/>
                <w:caps/>
              </w:rPr>
              <w:t>Stellungnahme eingereicht durch:</w:t>
            </w:r>
            <w:r w:rsidRPr="00D87C0D"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344"/>
            </w:tblGrid>
            <w:tr w:rsidR="002F79D4" w:rsidRPr="00D87C0D" w14:paraId="0F61519C" w14:textId="77777777" w:rsidTr="006E25D4">
              <w:trPr>
                <w:trHeight w:val="125"/>
              </w:trPr>
              <w:tc>
                <w:tcPr>
                  <w:tcW w:w="0" w:type="auto"/>
                </w:tcPr>
                <w:p w14:paraId="17A0D03C" w14:textId="283054EC" w:rsidR="002F79D4" w:rsidRPr="00D87C0D" w:rsidRDefault="00D87C0D" w:rsidP="006E25D4">
                  <w:pPr>
                    <w:spacing w:before="60" w:after="60"/>
                  </w:pPr>
                  <w:sdt>
                    <w:sdtPr>
                      <w:rPr>
                        <w:rFonts w:eastAsia="Times New Roman" w:cs="Arial"/>
                      </w:rPr>
                      <w:tag w:val="+TB1"/>
                      <w:id w:val="140302509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EAD" w:rsidRPr="00D87C0D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sdtContent>
                  </w:sdt>
                  <w:r w:rsidR="002F79D4" w:rsidRPr="00D87C0D">
                    <w:rPr>
                      <w:rFonts w:eastAsia="Times New Roman" w:cs="Arial"/>
                    </w:rPr>
                    <w:t xml:space="preserve"> Gemeinde </w:t>
                  </w:r>
                  <w:sdt>
                    <w:sdtPr>
                      <w:rPr>
                        <w:rFonts w:eastAsia="Times New Roman" w:cs="Arial"/>
                      </w:rPr>
                      <w:id w:val="118016290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C342F" w:rsidRPr="00D87C0D">
                        <w:rPr>
                          <w:rFonts w:ascii="MS Gothic" w:eastAsia="MS Gothic" w:hAnsi="MS Gothic" w:cs="Arial"/>
                        </w:rPr>
                        <w:t>☐</w:t>
                      </w:r>
                    </w:sdtContent>
                  </w:sdt>
                  <w:r w:rsidR="002F79D4" w:rsidRPr="00D87C0D">
                    <w:rPr>
                      <w:rFonts w:eastAsia="Times New Roman" w:cs="Arial"/>
                    </w:rPr>
                    <w:t xml:space="preserve"> Verband </w:t>
                  </w:r>
                  <w:sdt>
                    <w:sdtPr>
                      <w:rPr>
                        <w:rFonts w:eastAsia="Times New Roman" w:cs="Arial"/>
                      </w:rPr>
                      <w:id w:val="-4950322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C342F" w:rsidRPr="00D87C0D">
                        <w:rPr>
                          <w:rFonts w:ascii="MS Gothic" w:eastAsia="MS Gothic" w:hAnsi="MS Gothic" w:cs="Arial"/>
                        </w:rPr>
                        <w:t>☐</w:t>
                      </w:r>
                    </w:sdtContent>
                  </w:sdt>
                  <w:r w:rsidR="002F79D4" w:rsidRPr="00D87C0D">
                    <w:rPr>
                      <w:rFonts w:eastAsia="Times New Roman" w:cs="Arial"/>
                    </w:rPr>
                    <w:t xml:space="preserve"> Organisation </w:t>
                  </w:r>
                  <w:sdt>
                    <w:sdtPr>
                      <w:rPr>
                        <w:rFonts w:eastAsia="Times New Roman" w:cs="Arial"/>
                      </w:rPr>
                      <w:id w:val="8701232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C342F" w:rsidRPr="00D87C0D">
                        <w:rPr>
                          <w:rFonts w:ascii="MS Gothic" w:eastAsia="MS Gothic" w:hAnsi="MS Gothic" w:cs="Arial"/>
                        </w:rPr>
                        <w:t>☐</w:t>
                      </w:r>
                    </w:sdtContent>
                  </w:sdt>
                  <w:r w:rsidR="002F79D4" w:rsidRPr="00D87C0D">
                    <w:rPr>
                      <w:rFonts w:eastAsia="Times New Roman" w:cs="Arial"/>
                    </w:rPr>
                    <w:t xml:space="preserve"> weitere interessierte Kreise</w:t>
                  </w:r>
                </w:p>
              </w:tc>
            </w:tr>
            <w:tr w:rsidR="002F79D4" w:rsidRPr="00D87C0D" w14:paraId="01C07E2D" w14:textId="77777777" w:rsidTr="006E25D4">
              <w:trPr>
                <w:trHeight w:val="2068"/>
              </w:trPr>
              <w:tc>
                <w:tcPr>
                  <w:tcW w:w="0" w:type="auto"/>
                </w:tcPr>
                <w:p w14:paraId="23848FE9" w14:textId="60CB58CA" w:rsidR="002F79D4" w:rsidRPr="00D87C0D" w:rsidRDefault="002F79D4" w:rsidP="002F79D4">
                  <w:r w:rsidRPr="00D87C0D">
                    <w:t xml:space="preserve">Absender: </w:t>
                  </w:r>
                </w:p>
                <w:p w14:paraId="2F91A700" w14:textId="75FC4640" w:rsidR="002F79D4" w:rsidRPr="00D87C0D" w:rsidRDefault="007C342F" w:rsidP="002F79D4">
                  <w:r w:rsidRPr="00D87C0D">
                    <w:fldChar w:fldCharType="begin">
                      <w:ffData>
                        <w:name w:val="Text17"/>
                        <w:enabled/>
                        <w:calcOnExit w:val="0"/>
                        <w:textInput/>
                      </w:ffData>
                    </w:fldChar>
                  </w:r>
                  <w:bookmarkStart w:id="1" w:name="Text17"/>
                  <w:r w:rsidRPr="00D87C0D">
                    <w:instrText xml:space="preserve"> FORMTEXT </w:instrText>
                  </w:r>
                  <w:r w:rsidRPr="00D87C0D">
                    <w:fldChar w:fldCharType="separate"/>
                  </w:r>
                  <w:r w:rsidR="005F6387" w:rsidRPr="00D87C0D">
                    <w:t> </w:t>
                  </w:r>
                  <w:r w:rsidR="005F6387" w:rsidRPr="00D87C0D">
                    <w:t> </w:t>
                  </w:r>
                  <w:r w:rsidR="005F6387" w:rsidRPr="00D87C0D">
                    <w:t> </w:t>
                  </w:r>
                  <w:r w:rsidR="005F6387" w:rsidRPr="00D87C0D">
                    <w:t> </w:t>
                  </w:r>
                  <w:r w:rsidR="005F6387" w:rsidRPr="00D87C0D">
                    <w:t> </w:t>
                  </w:r>
                  <w:r w:rsidRPr="00D87C0D">
                    <w:fldChar w:fldCharType="end"/>
                  </w:r>
                  <w:bookmarkEnd w:id="1"/>
                </w:p>
              </w:tc>
            </w:tr>
            <w:tr w:rsidR="002F79D4" w:rsidRPr="00D87C0D" w14:paraId="326500C2" w14:textId="77777777" w:rsidTr="006E25D4">
              <w:trPr>
                <w:trHeight w:val="389"/>
              </w:trPr>
              <w:tc>
                <w:tcPr>
                  <w:tcW w:w="0" w:type="auto"/>
                </w:tcPr>
                <w:p w14:paraId="50B52949" w14:textId="77777777" w:rsidR="002F79D4" w:rsidRPr="00D87C0D" w:rsidRDefault="002F79D4" w:rsidP="006E25D4">
                  <w:pPr>
                    <w:spacing w:before="60"/>
                  </w:pPr>
                  <w:r w:rsidRPr="00D87C0D">
                    <w:rPr>
                      <w:b/>
                      <w:bCs/>
                    </w:rPr>
                    <w:t xml:space="preserve">Wichtig: </w:t>
                  </w:r>
                </w:p>
                <w:p w14:paraId="50FDC46A" w14:textId="346657CF" w:rsidR="002F79D4" w:rsidRPr="00D87C0D" w:rsidRDefault="00E4551D" w:rsidP="006E25D4">
                  <w:pPr>
                    <w:spacing w:after="60"/>
                  </w:pPr>
                  <w:r w:rsidRPr="00D87C0D">
                    <w:t xml:space="preserve">Wir bitten Sie, Ihre Vernehmlassungsantwort bis </w:t>
                  </w:r>
                  <w:r w:rsidRPr="00D87C0D">
                    <w:rPr>
                      <w:b/>
                    </w:rPr>
                    <w:t>spätestens</w:t>
                  </w:r>
                  <w:r w:rsidRPr="00D87C0D">
                    <w:t xml:space="preserve"> </w:t>
                  </w:r>
                  <w:r w:rsidRPr="00D87C0D">
                    <w:rPr>
                      <w:b/>
                    </w:rPr>
                    <w:t>Freitag,</w:t>
                  </w:r>
                  <w:r w:rsidRPr="00D87C0D">
                    <w:t xml:space="preserve"> </w:t>
                  </w:r>
                  <w:r w:rsidRPr="00D87C0D">
                    <w:rPr>
                      <w:b/>
                    </w:rPr>
                    <w:t>6. September 2024,</w:t>
                  </w:r>
                  <w:r w:rsidRPr="00D87C0D">
                    <w:t xml:space="preserve"> dem Departement Inneres und Sicherheit, Schützenstrasse 1, 9100 Herisau, einzureichen. Für die fristgerechte Zustellung als Word-Datei an inneres.sicherheit@ar.ch danken wir Ihnen </w:t>
                  </w:r>
                  <w:r w:rsidR="004766ED" w:rsidRPr="00D87C0D">
                    <w:t>i</w:t>
                  </w:r>
                  <w:r w:rsidRPr="00D87C0D">
                    <w:t>m Voraus.</w:t>
                  </w:r>
                </w:p>
              </w:tc>
            </w:tr>
          </w:tbl>
          <w:p w14:paraId="0403E091" w14:textId="77777777" w:rsidR="00EA2B11" w:rsidRPr="00D87C0D" w:rsidRDefault="00EA2B11" w:rsidP="00BA743E"/>
        </w:tc>
      </w:tr>
    </w:tbl>
    <w:p w14:paraId="6C3C6C64" w14:textId="77777777" w:rsidR="00E4551D" w:rsidRPr="00D87C0D" w:rsidRDefault="00E4551D">
      <w:r w:rsidRPr="00D87C0D">
        <w:br w:type="page"/>
      </w:r>
    </w:p>
    <w:p w14:paraId="46224D68" w14:textId="635FC1F8" w:rsidR="004B13C0" w:rsidRPr="00D87C0D" w:rsidRDefault="004B13C0" w:rsidP="006E25D4">
      <w:pPr>
        <w:pStyle w:val="Listenabsatz"/>
        <w:numPr>
          <w:ilvl w:val="0"/>
          <w:numId w:val="18"/>
        </w:numPr>
        <w:spacing w:before="240" w:after="240"/>
        <w:ind w:left="425" w:hanging="425"/>
        <w:jc w:val="both"/>
        <w:rPr>
          <w:rFonts w:eastAsia="Times New Roman" w:cs="Arial"/>
          <w:b/>
          <w:caps/>
          <w:kern w:val="24"/>
        </w:rPr>
      </w:pPr>
      <w:bookmarkStart w:id="2" w:name="Enclosures"/>
      <w:bookmarkEnd w:id="2"/>
      <w:r w:rsidRPr="00D87C0D">
        <w:rPr>
          <w:rFonts w:eastAsia="Times New Roman" w:cs="Arial"/>
          <w:b/>
          <w:caps/>
          <w:kern w:val="24"/>
        </w:rPr>
        <w:lastRenderedPageBreak/>
        <w:t>GEfängnisse Gmünden</w:t>
      </w:r>
    </w:p>
    <w:p w14:paraId="02DD0499" w14:textId="3B5EBFF3" w:rsidR="004951AB" w:rsidRPr="00D87C0D" w:rsidRDefault="004951AB" w:rsidP="006E25D4">
      <w:pPr>
        <w:numPr>
          <w:ilvl w:val="0"/>
          <w:numId w:val="23"/>
        </w:numPr>
        <w:ind w:left="426" w:hanging="426"/>
      </w:pPr>
      <w:r w:rsidRPr="00D87C0D">
        <w:t>Sind Sie einverstanden mit der Analyse und dem abgeleiteten Handlungsbedarf bei den Gefängnissen?</w:t>
      </w:r>
    </w:p>
    <w:p w14:paraId="01DA6309" w14:textId="42939965" w:rsidR="004B13C0" w:rsidRPr="00D87C0D" w:rsidRDefault="004B13C0" w:rsidP="006E25D4">
      <w:pPr>
        <w:tabs>
          <w:tab w:val="left" w:pos="709"/>
          <w:tab w:val="left" w:pos="1418"/>
          <w:tab w:val="left" w:pos="2127"/>
          <w:tab w:val="left" w:pos="3608"/>
        </w:tabs>
        <w:spacing w:before="120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 xml:space="preserve">Ja </w:t>
      </w:r>
      <w:sdt>
        <w:sdtPr>
          <w:rPr>
            <w:rFonts w:eastAsia="Times New Roman" w:cs="Arial"/>
          </w:rPr>
          <w:id w:val="667449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342F" w:rsidRPr="00D87C0D">
            <w:rPr>
              <w:rFonts w:ascii="MS Gothic" w:eastAsia="MS Gothic" w:hAnsi="MS Gothic" w:cs="Arial"/>
            </w:rPr>
            <w:t>☐</w:t>
          </w:r>
        </w:sdtContent>
      </w:sdt>
      <w:r w:rsidRPr="00D87C0D">
        <w:rPr>
          <w:rFonts w:eastAsia="Times New Roman" w:cs="Arial"/>
          <w:kern w:val="24"/>
        </w:rPr>
        <w:tab/>
      </w:r>
      <w:r w:rsidRPr="00D87C0D">
        <w:rPr>
          <w:rFonts w:eastAsia="Times New Roman" w:cs="Arial"/>
          <w:kern w:val="24"/>
        </w:rPr>
        <w:tab/>
        <w:t xml:space="preserve">Nein </w:t>
      </w:r>
      <w:sdt>
        <w:sdtPr>
          <w:rPr>
            <w:rFonts w:eastAsia="Times New Roman" w:cs="Arial"/>
          </w:rPr>
          <w:id w:val="1289322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</w:p>
    <w:p w14:paraId="321600F9" w14:textId="77777777" w:rsidR="004B13C0" w:rsidRPr="00D87C0D" w:rsidRDefault="004B13C0" w:rsidP="006E25D4">
      <w:pPr>
        <w:pStyle w:val="Listenabsatz"/>
        <w:spacing w:before="120"/>
        <w:ind w:left="0"/>
        <w:jc w:val="both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>Bemerkungen: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B13C0" w:rsidRPr="00D87C0D" w14:paraId="003549E4" w14:textId="77777777" w:rsidTr="006E25D4">
        <w:trPr>
          <w:trHeight w:val="397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2CD9" w14:textId="0EE331E1" w:rsidR="004B13C0" w:rsidRPr="00D87C0D" w:rsidRDefault="004B13C0" w:rsidP="006E25D4">
            <w:pPr>
              <w:pStyle w:val="KeinLeerraum"/>
              <w:spacing w:beforeLines="40" w:before="96" w:afterLines="40" w:after="96" w:line="280" w:lineRule="exact"/>
              <w:rPr>
                <w:rFonts w:ascii="Arial" w:hAnsi="Arial" w:cs="Arial"/>
                <w:sz w:val="19"/>
                <w:szCs w:val="19"/>
                <w:lang w:eastAsia="de-CH"/>
              </w:rPr>
            </w:pPr>
            <w:r w:rsidRPr="00D87C0D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87C0D">
              <w:rPr>
                <w:rFonts w:ascii="Arial" w:hAnsi="Arial" w:cs="Arial"/>
                <w:sz w:val="19"/>
                <w:szCs w:val="19"/>
              </w:rPr>
              <w:instrText xml:space="preserve"> FORMTEXT </w:instrText>
            </w:r>
            <w:r w:rsidRPr="00D87C0D">
              <w:rPr>
                <w:rFonts w:ascii="Arial" w:hAnsi="Arial" w:cs="Arial"/>
                <w:sz w:val="19"/>
                <w:szCs w:val="19"/>
              </w:rPr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57495C"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="0057495C"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="0057495C"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="0057495C"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="0057495C"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</w:tr>
    </w:tbl>
    <w:p w14:paraId="78CA41EE" w14:textId="3217F9C7" w:rsidR="004951AB" w:rsidRPr="00D87C0D" w:rsidRDefault="004B13C0" w:rsidP="006E25D4">
      <w:pPr>
        <w:pStyle w:val="Listenabsatz"/>
        <w:numPr>
          <w:ilvl w:val="0"/>
          <w:numId w:val="18"/>
        </w:numPr>
        <w:spacing w:before="480" w:after="240"/>
        <w:ind w:left="425" w:hanging="425"/>
        <w:contextualSpacing w:val="0"/>
        <w:jc w:val="both"/>
        <w:rPr>
          <w:rFonts w:eastAsia="Times New Roman" w:cs="Arial"/>
          <w:b/>
          <w:caps/>
          <w:kern w:val="24"/>
        </w:rPr>
      </w:pPr>
      <w:r w:rsidRPr="00D87C0D">
        <w:rPr>
          <w:rFonts w:eastAsia="Times New Roman" w:cs="Arial"/>
          <w:b/>
          <w:caps/>
          <w:kern w:val="24"/>
        </w:rPr>
        <w:t>Strassenverkehrsamt</w:t>
      </w:r>
      <w:r w:rsidRPr="00D87C0D">
        <w:rPr>
          <w:rFonts w:eastAsia="Times New Roman" w:cs="Arial"/>
          <w:b/>
          <w:caps/>
          <w:kern w:val="24"/>
        </w:rPr>
        <w:tab/>
      </w:r>
    </w:p>
    <w:p w14:paraId="6F0C41E8" w14:textId="141CB7CA" w:rsidR="004B13C0" w:rsidRPr="00D87C0D" w:rsidRDefault="004B13C0" w:rsidP="006E25D4">
      <w:pPr>
        <w:numPr>
          <w:ilvl w:val="0"/>
          <w:numId w:val="23"/>
        </w:numPr>
        <w:ind w:left="426" w:hanging="426"/>
      </w:pPr>
      <w:r w:rsidRPr="00D87C0D">
        <w:t xml:space="preserve">Sind Sie einverstanden mit der Analyse und dem abgeleiteten Handlungsbedarf </w:t>
      </w:r>
      <w:r w:rsidR="0057495C" w:rsidRPr="00D87C0D">
        <w:t>beim</w:t>
      </w:r>
      <w:r w:rsidRPr="00D87C0D">
        <w:t xml:space="preserve"> Strassenverkehrsamt?</w:t>
      </w:r>
    </w:p>
    <w:p w14:paraId="265F72EB" w14:textId="77777777" w:rsidR="004951AB" w:rsidRPr="00D87C0D" w:rsidRDefault="004951AB" w:rsidP="004951AB">
      <w:pPr>
        <w:tabs>
          <w:tab w:val="left" w:pos="709"/>
          <w:tab w:val="left" w:pos="1418"/>
          <w:tab w:val="left" w:pos="2127"/>
          <w:tab w:val="left" w:pos="3608"/>
        </w:tabs>
        <w:spacing w:before="120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 xml:space="preserve">Ja </w:t>
      </w:r>
      <w:sdt>
        <w:sdtPr>
          <w:rPr>
            <w:rFonts w:eastAsia="Times New Roman" w:cs="Arial"/>
          </w:rPr>
          <w:id w:val="-45687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  <w:r w:rsidRPr="00D87C0D">
        <w:rPr>
          <w:rFonts w:eastAsia="Times New Roman" w:cs="Arial"/>
          <w:kern w:val="24"/>
        </w:rPr>
        <w:tab/>
      </w:r>
      <w:r w:rsidRPr="00D87C0D">
        <w:rPr>
          <w:rFonts w:eastAsia="Times New Roman" w:cs="Arial"/>
          <w:kern w:val="24"/>
        </w:rPr>
        <w:tab/>
        <w:t xml:space="preserve">Nein </w:t>
      </w:r>
      <w:sdt>
        <w:sdtPr>
          <w:rPr>
            <w:rFonts w:eastAsia="Times New Roman" w:cs="Arial"/>
          </w:rPr>
          <w:id w:val="-842317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</w:p>
    <w:p w14:paraId="36C8584B" w14:textId="77777777" w:rsidR="004951AB" w:rsidRPr="00D87C0D" w:rsidRDefault="004951AB" w:rsidP="004951AB">
      <w:pPr>
        <w:pStyle w:val="Listenabsatz"/>
        <w:spacing w:before="120"/>
        <w:ind w:left="0"/>
        <w:jc w:val="both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>Bemerkungen: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951AB" w:rsidRPr="00D87C0D" w14:paraId="1B51673A" w14:textId="77777777" w:rsidTr="00554678">
        <w:trPr>
          <w:trHeight w:val="397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148E" w14:textId="77777777" w:rsidR="004951AB" w:rsidRPr="00D87C0D" w:rsidRDefault="004951AB" w:rsidP="00554678">
            <w:pPr>
              <w:pStyle w:val="KeinLeerraum"/>
              <w:spacing w:beforeLines="40" w:before="96" w:afterLines="40" w:after="96" w:line="280" w:lineRule="exact"/>
              <w:rPr>
                <w:rFonts w:ascii="Arial" w:hAnsi="Arial" w:cs="Arial"/>
                <w:sz w:val="19"/>
                <w:szCs w:val="19"/>
                <w:lang w:eastAsia="de-CH"/>
              </w:rPr>
            </w:pPr>
            <w:r w:rsidRPr="00D87C0D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87C0D">
              <w:rPr>
                <w:rFonts w:ascii="Arial" w:hAnsi="Arial" w:cs="Arial"/>
                <w:sz w:val="19"/>
                <w:szCs w:val="19"/>
              </w:rPr>
              <w:instrText xml:space="preserve"> FORMTEXT </w:instrText>
            </w:r>
            <w:r w:rsidRPr="00D87C0D">
              <w:rPr>
                <w:rFonts w:ascii="Arial" w:hAnsi="Arial" w:cs="Arial"/>
                <w:sz w:val="19"/>
                <w:szCs w:val="19"/>
              </w:rPr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</w:tr>
    </w:tbl>
    <w:p w14:paraId="39951E0E" w14:textId="179E8034" w:rsidR="004951AB" w:rsidRPr="00D87C0D" w:rsidRDefault="004B13C0" w:rsidP="006E25D4">
      <w:pPr>
        <w:pStyle w:val="Listenabsatz"/>
        <w:numPr>
          <w:ilvl w:val="0"/>
          <w:numId w:val="18"/>
        </w:numPr>
        <w:spacing w:before="480" w:after="240"/>
        <w:ind w:left="425" w:hanging="425"/>
        <w:contextualSpacing w:val="0"/>
        <w:jc w:val="both"/>
        <w:rPr>
          <w:rFonts w:eastAsia="Times New Roman" w:cs="Arial"/>
          <w:b/>
          <w:caps/>
          <w:kern w:val="24"/>
        </w:rPr>
      </w:pPr>
      <w:r w:rsidRPr="00D87C0D">
        <w:rPr>
          <w:rFonts w:eastAsia="Times New Roman" w:cs="Arial"/>
          <w:b/>
          <w:caps/>
          <w:kern w:val="24"/>
        </w:rPr>
        <w:t>Regional- und Verkehrspolizei</w:t>
      </w:r>
    </w:p>
    <w:p w14:paraId="7AD23DF0" w14:textId="0C9D5CBA" w:rsidR="004B13C0" w:rsidRPr="00D87C0D" w:rsidRDefault="004B13C0" w:rsidP="006E25D4">
      <w:pPr>
        <w:numPr>
          <w:ilvl w:val="0"/>
          <w:numId w:val="23"/>
        </w:numPr>
        <w:ind w:left="426" w:hanging="426"/>
      </w:pPr>
      <w:r w:rsidRPr="00D87C0D">
        <w:t xml:space="preserve">Sind Sie einverstanden mit der Analyse und dem abgeleiteten Handlungsbedarf </w:t>
      </w:r>
      <w:r w:rsidR="0057495C" w:rsidRPr="00D87C0D">
        <w:t xml:space="preserve">bei </w:t>
      </w:r>
      <w:r w:rsidRPr="00D87C0D">
        <w:t>der Regional- und Verkehrspolizei?</w:t>
      </w:r>
    </w:p>
    <w:p w14:paraId="67083560" w14:textId="77777777" w:rsidR="004951AB" w:rsidRPr="00D87C0D" w:rsidRDefault="004951AB" w:rsidP="004951AB">
      <w:pPr>
        <w:tabs>
          <w:tab w:val="left" w:pos="709"/>
          <w:tab w:val="left" w:pos="1418"/>
          <w:tab w:val="left" w:pos="2127"/>
          <w:tab w:val="left" w:pos="3608"/>
        </w:tabs>
        <w:spacing w:before="120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 xml:space="preserve">Ja </w:t>
      </w:r>
      <w:sdt>
        <w:sdtPr>
          <w:rPr>
            <w:rFonts w:eastAsia="Times New Roman" w:cs="Arial"/>
          </w:rPr>
          <w:id w:val="2131661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  <w:r w:rsidRPr="00D87C0D">
        <w:rPr>
          <w:rFonts w:eastAsia="Times New Roman" w:cs="Arial"/>
          <w:kern w:val="24"/>
        </w:rPr>
        <w:tab/>
      </w:r>
      <w:r w:rsidRPr="00D87C0D">
        <w:rPr>
          <w:rFonts w:eastAsia="Times New Roman" w:cs="Arial"/>
          <w:kern w:val="24"/>
        </w:rPr>
        <w:tab/>
        <w:t xml:space="preserve">Nein </w:t>
      </w:r>
      <w:sdt>
        <w:sdtPr>
          <w:rPr>
            <w:rFonts w:eastAsia="Times New Roman" w:cs="Arial"/>
          </w:rPr>
          <w:id w:val="215172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</w:p>
    <w:p w14:paraId="40F498C3" w14:textId="77777777" w:rsidR="004951AB" w:rsidRPr="00D87C0D" w:rsidRDefault="004951AB" w:rsidP="004951AB">
      <w:pPr>
        <w:pStyle w:val="Listenabsatz"/>
        <w:spacing w:before="120"/>
        <w:ind w:left="0"/>
        <w:jc w:val="both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>Bemerkungen: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951AB" w:rsidRPr="00D87C0D" w14:paraId="366FAF16" w14:textId="77777777" w:rsidTr="00554678">
        <w:trPr>
          <w:trHeight w:val="397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55878" w14:textId="77777777" w:rsidR="004951AB" w:rsidRPr="00D87C0D" w:rsidRDefault="004951AB" w:rsidP="00554678">
            <w:pPr>
              <w:pStyle w:val="KeinLeerraum"/>
              <w:spacing w:beforeLines="40" w:before="96" w:afterLines="40" w:after="96" w:line="280" w:lineRule="exact"/>
              <w:rPr>
                <w:rFonts w:ascii="Arial" w:hAnsi="Arial" w:cs="Arial"/>
                <w:sz w:val="19"/>
                <w:szCs w:val="19"/>
                <w:lang w:eastAsia="de-CH"/>
              </w:rPr>
            </w:pPr>
            <w:r w:rsidRPr="00D87C0D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87C0D">
              <w:rPr>
                <w:rFonts w:ascii="Arial" w:hAnsi="Arial" w:cs="Arial"/>
                <w:sz w:val="19"/>
                <w:szCs w:val="19"/>
              </w:rPr>
              <w:instrText xml:space="preserve"> FORMTEXT </w:instrText>
            </w:r>
            <w:r w:rsidRPr="00D87C0D">
              <w:rPr>
                <w:rFonts w:ascii="Arial" w:hAnsi="Arial" w:cs="Arial"/>
                <w:sz w:val="19"/>
                <w:szCs w:val="19"/>
              </w:rPr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</w:tr>
    </w:tbl>
    <w:p w14:paraId="5018BB2C" w14:textId="0ECDDCC6" w:rsidR="004951AB" w:rsidRPr="00D87C0D" w:rsidRDefault="004B13C0" w:rsidP="006E25D4">
      <w:pPr>
        <w:pStyle w:val="Listenabsatz"/>
        <w:numPr>
          <w:ilvl w:val="0"/>
          <w:numId w:val="18"/>
        </w:numPr>
        <w:spacing w:before="480" w:after="240"/>
        <w:ind w:left="425" w:hanging="425"/>
        <w:contextualSpacing w:val="0"/>
        <w:jc w:val="both"/>
        <w:rPr>
          <w:rFonts w:eastAsia="Times New Roman" w:cs="Arial"/>
          <w:b/>
          <w:caps/>
          <w:kern w:val="24"/>
        </w:rPr>
      </w:pPr>
      <w:r w:rsidRPr="00D87C0D">
        <w:rPr>
          <w:rFonts w:eastAsia="Times New Roman" w:cs="Arial"/>
          <w:b/>
          <w:caps/>
          <w:kern w:val="24"/>
        </w:rPr>
        <w:t>Standortwahl</w:t>
      </w:r>
      <w:r w:rsidRPr="00D87C0D">
        <w:rPr>
          <w:rFonts w:eastAsia="Times New Roman" w:cs="Arial"/>
          <w:b/>
          <w:caps/>
          <w:kern w:val="24"/>
        </w:rPr>
        <w:tab/>
      </w:r>
    </w:p>
    <w:p w14:paraId="5A771B65" w14:textId="77777777" w:rsidR="004B13C0" w:rsidRPr="00D87C0D" w:rsidRDefault="004B13C0" w:rsidP="006E25D4">
      <w:pPr>
        <w:numPr>
          <w:ilvl w:val="0"/>
          <w:numId w:val="23"/>
        </w:numPr>
        <w:ind w:left="426" w:hanging="426"/>
      </w:pPr>
      <w:r w:rsidRPr="00D87C0D">
        <w:t>Kann die Standortwahl nachvollzogen werden?</w:t>
      </w:r>
    </w:p>
    <w:p w14:paraId="272C13AA" w14:textId="77777777" w:rsidR="004951AB" w:rsidRPr="00D87C0D" w:rsidRDefault="004951AB" w:rsidP="004951AB">
      <w:pPr>
        <w:tabs>
          <w:tab w:val="left" w:pos="709"/>
          <w:tab w:val="left" w:pos="1418"/>
          <w:tab w:val="left" w:pos="2127"/>
          <w:tab w:val="left" w:pos="3608"/>
        </w:tabs>
        <w:spacing w:before="120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 xml:space="preserve">Ja </w:t>
      </w:r>
      <w:sdt>
        <w:sdtPr>
          <w:rPr>
            <w:rFonts w:eastAsia="Times New Roman" w:cs="Arial"/>
          </w:rPr>
          <w:id w:val="-18985132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  <w:r w:rsidRPr="00D87C0D">
        <w:rPr>
          <w:rFonts w:eastAsia="Times New Roman" w:cs="Arial"/>
          <w:kern w:val="24"/>
        </w:rPr>
        <w:tab/>
      </w:r>
      <w:r w:rsidRPr="00D87C0D">
        <w:rPr>
          <w:rFonts w:eastAsia="Times New Roman" w:cs="Arial"/>
          <w:kern w:val="24"/>
        </w:rPr>
        <w:tab/>
        <w:t xml:space="preserve">Nein </w:t>
      </w:r>
      <w:sdt>
        <w:sdtPr>
          <w:rPr>
            <w:rFonts w:eastAsia="Times New Roman" w:cs="Arial"/>
          </w:rPr>
          <w:id w:val="-1596390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</w:p>
    <w:p w14:paraId="60FB162E" w14:textId="46C76DD9" w:rsidR="004951AB" w:rsidRPr="00D87C0D" w:rsidRDefault="006E1E61" w:rsidP="004951AB">
      <w:pPr>
        <w:pStyle w:val="Listenabsatz"/>
        <w:spacing w:before="120"/>
        <w:ind w:left="0"/>
        <w:jc w:val="both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>Begründungen/</w:t>
      </w:r>
      <w:r w:rsidR="004951AB" w:rsidRPr="00D87C0D">
        <w:rPr>
          <w:rFonts w:eastAsia="Times New Roman" w:cs="Arial"/>
          <w:kern w:val="24"/>
        </w:rPr>
        <w:t>Bemerkungen: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951AB" w:rsidRPr="00D87C0D" w14:paraId="528BB940" w14:textId="77777777" w:rsidTr="00554678">
        <w:trPr>
          <w:trHeight w:val="397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EDB9C" w14:textId="77777777" w:rsidR="004951AB" w:rsidRPr="00D87C0D" w:rsidRDefault="004951AB" w:rsidP="00554678">
            <w:pPr>
              <w:pStyle w:val="KeinLeerraum"/>
              <w:spacing w:beforeLines="40" w:before="96" w:afterLines="40" w:after="96" w:line="280" w:lineRule="exact"/>
              <w:rPr>
                <w:rFonts w:ascii="Arial" w:hAnsi="Arial" w:cs="Arial"/>
                <w:sz w:val="19"/>
                <w:szCs w:val="19"/>
                <w:lang w:eastAsia="de-CH"/>
              </w:rPr>
            </w:pPr>
            <w:r w:rsidRPr="00D87C0D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87C0D">
              <w:rPr>
                <w:rFonts w:ascii="Arial" w:hAnsi="Arial" w:cs="Arial"/>
                <w:sz w:val="19"/>
                <w:szCs w:val="19"/>
              </w:rPr>
              <w:instrText xml:space="preserve"> FORMTEXT </w:instrText>
            </w:r>
            <w:r w:rsidRPr="00D87C0D">
              <w:rPr>
                <w:rFonts w:ascii="Arial" w:hAnsi="Arial" w:cs="Arial"/>
                <w:sz w:val="19"/>
                <w:szCs w:val="19"/>
              </w:rPr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</w:tr>
    </w:tbl>
    <w:p w14:paraId="14483621" w14:textId="3F9F6C2F" w:rsidR="00E4551D" w:rsidRPr="00D87C0D" w:rsidRDefault="00E4551D" w:rsidP="004B13C0">
      <w:pPr>
        <w:pStyle w:val="Listenabsatz"/>
        <w:spacing w:before="240" w:after="240"/>
        <w:ind w:left="425"/>
        <w:jc w:val="both"/>
        <w:rPr>
          <w:rFonts w:eastAsia="Times New Roman" w:cs="Arial"/>
          <w:b/>
          <w:caps/>
          <w:kern w:val="24"/>
        </w:rPr>
      </w:pPr>
    </w:p>
    <w:p w14:paraId="62062136" w14:textId="77777777" w:rsidR="00E4551D" w:rsidRPr="00D87C0D" w:rsidRDefault="00E4551D">
      <w:pPr>
        <w:rPr>
          <w:rFonts w:eastAsia="Times New Roman" w:cs="Arial"/>
          <w:b/>
          <w:caps/>
          <w:kern w:val="24"/>
        </w:rPr>
      </w:pPr>
      <w:r w:rsidRPr="00D87C0D">
        <w:rPr>
          <w:rFonts w:eastAsia="Times New Roman" w:cs="Arial"/>
          <w:b/>
          <w:caps/>
          <w:kern w:val="24"/>
        </w:rPr>
        <w:br w:type="page"/>
      </w:r>
    </w:p>
    <w:p w14:paraId="21D4F8CE" w14:textId="597D57F7" w:rsidR="004951AB" w:rsidRPr="00D87C0D" w:rsidRDefault="004B13C0" w:rsidP="006E25D4">
      <w:pPr>
        <w:pStyle w:val="Listenabsatz"/>
        <w:numPr>
          <w:ilvl w:val="0"/>
          <w:numId w:val="18"/>
        </w:numPr>
        <w:spacing w:before="480" w:after="240"/>
        <w:ind w:left="425" w:hanging="425"/>
        <w:contextualSpacing w:val="0"/>
        <w:jc w:val="both"/>
        <w:rPr>
          <w:rFonts w:eastAsia="Times New Roman" w:cs="Arial"/>
          <w:b/>
          <w:caps/>
          <w:kern w:val="24"/>
        </w:rPr>
      </w:pPr>
      <w:r w:rsidRPr="00D87C0D">
        <w:rPr>
          <w:rFonts w:eastAsia="Times New Roman" w:cs="Arial"/>
          <w:b/>
          <w:caps/>
          <w:kern w:val="24"/>
        </w:rPr>
        <w:lastRenderedPageBreak/>
        <w:t>Finanzielle Auswirkungen und Finanzierung</w:t>
      </w:r>
    </w:p>
    <w:p w14:paraId="29F73C2D" w14:textId="77777777" w:rsidR="004B13C0" w:rsidRPr="00D87C0D" w:rsidRDefault="004B13C0" w:rsidP="006E25D4">
      <w:pPr>
        <w:numPr>
          <w:ilvl w:val="0"/>
          <w:numId w:val="23"/>
        </w:numPr>
        <w:ind w:left="426" w:hanging="426"/>
      </w:pPr>
      <w:r w:rsidRPr="00D87C0D">
        <w:t>Ist die Darlegung der finanziellen Auswirkungen verständlich und nachvollziehbar?</w:t>
      </w:r>
    </w:p>
    <w:p w14:paraId="46BB0054" w14:textId="77777777" w:rsidR="004951AB" w:rsidRPr="00D87C0D" w:rsidRDefault="004951AB" w:rsidP="004951AB">
      <w:pPr>
        <w:tabs>
          <w:tab w:val="left" w:pos="709"/>
          <w:tab w:val="left" w:pos="1418"/>
          <w:tab w:val="left" w:pos="2127"/>
          <w:tab w:val="left" w:pos="3608"/>
        </w:tabs>
        <w:spacing w:before="120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 xml:space="preserve">Ja </w:t>
      </w:r>
      <w:sdt>
        <w:sdtPr>
          <w:rPr>
            <w:rFonts w:eastAsia="Times New Roman" w:cs="Arial"/>
          </w:rPr>
          <w:id w:val="-877847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  <w:r w:rsidRPr="00D87C0D">
        <w:rPr>
          <w:rFonts w:eastAsia="Times New Roman" w:cs="Arial"/>
          <w:kern w:val="24"/>
        </w:rPr>
        <w:tab/>
      </w:r>
      <w:r w:rsidRPr="00D87C0D">
        <w:rPr>
          <w:rFonts w:eastAsia="Times New Roman" w:cs="Arial"/>
          <w:kern w:val="24"/>
        </w:rPr>
        <w:tab/>
        <w:t xml:space="preserve">Nein </w:t>
      </w:r>
      <w:sdt>
        <w:sdtPr>
          <w:rPr>
            <w:rFonts w:eastAsia="Times New Roman" w:cs="Arial"/>
          </w:rPr>
          <w:id w:val="-666481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87C0D">
            <w:rPr>
              <w:rFonts w:ascii="MS Gothic" w:eastAsia="MS Gothic" w:hAnsi="MS Gothic" w:cs="Arial"/>
            </w:rPr>
            <w:t>☐</w:t>
          </w:r>
        </w:sdtContent>
      </w:sdt>
    </w:p>
    <w:p w14:paraId="0F086618" w14:textId="55BFEF87" w:rsidR="004951AB" w:rsidRPr="00D87C0D" w:rsidRDefault="006E1E61" w:rsidP="004951AB">
      <w:pPr>
        <w:pStyle w:val="Listenabsatz"/>
        <w:spacing w:before="120"/>
        <w:ind w:left="0"/>
        <w:jc w:val="both"/>
        <w:rPr>
          <w:rFonts w:eastAsia="Times New Roman" w:cs="Arial"/>
          <w:kern w:val="24"/>
        </w:rPr>
      </w:pPr>
      <w:r w:rsidRPr="00D87C0D">
        <w:rPr>
          <w:rFonts w:eastAsia="Times New Roman" w:cs="Arial"/>
          <w:kern w:val="24"/>
        </w:rPr>
        <w:t>Begründungen/</w:t>
      </w:r>
      <w:r w:rsidR="004951AB" w:rsidRPr="00D87C0D">
        <w:rPr>
          <w:rFonts w:eastAsia="Times New Roman" w:cs="Arial"/>
          <w:kern w:val="24"/>
        </w:rPr>
        <w:t>Bemerkungen: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951AB" w:rsidRPr="00D87C0D" w14:paraId="759E484D" w14:textId="77777777" w:rsidTr="00554678">
        <w:trPr>
          <w:trHeight w:val="397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5673" w14:textId="77777777" w:rsidR="004951AB" w:rsidRPr="00D87C0D" w:rsidRDefault="004951AB" w:rsidP="00554678">
            <w:pPr>
              <w:pStyle w:val="KeinLeerraum"/>
              <w:spacing w:beforeLines="40" w:before="96" w:afterLines="40" w:after="96" w:line="280" w:lineRule="exact"/>
              <w:rPr>
                <w:rFonts w:ascii="Arial" w:hAnsi="Arial" w:cs="Arial"/>
                <w:sz w:val="19"/>
                <w:szCs w:val="19"/>
                <w:lang w:eastAsia="de-CH"/>
              </w:rPr>
            </w:pPr>
            <w:r w:rsidRPr="00D87C0D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87C0D">
              <w:rPr>
                <w:rFonts w:ascii="Arial" w:hAnsi="Arial" w:cs="Arial"/>
                <w:sz w:val="19"/>
                <w:szCs w:val="19"/>
              </w:rPr>
              <w:instrText xml:space="preserve"> FORMTEXT </w:instrText>
            </w:r>
            <w:r w:rsidRPr="00D87C0D">
              <w:rPr>
                <w:rFonts w:ascii="Arial" w:hAnsi="Arial" w:cs="Arial"/>
                <w:sz w:val="19"/>
                <w:szCs w:val="19"/>
              </w:rPr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</w:tr>
    </w:tbl>
    <w:p w14:paraId="1F2C23F3" w14:textId="2DD4F9F7" w:rsidR="004B13C0" w:rsidRPr="00D87C0D" w:rsidRDefault="004B13C0" w:rsidP="006E25D4">
      <w:pPr>
        <w:pStyle w:val="Listenabsatz"/>
        <w:numPr>
          <w:ilvl w:val="0"/>
          <w:numId w:val="18"/>
        </w:numPr>
        <w:spacing w:before="480" w:after="240"/>
        <w:ind w:left="425" w:hanging="425"/>
        <w:contextualSpacing w:val="0"/>
        <w:jc w:val="both"/>
        <w:rPr>
          <w:rFonts w:eastAsia="Times New Roman" w:cs="Arial"/>
          <w:b/>
          <w:caps/>
          <w:kern w:val="24"/>
        </w:rPr>
      </w:pPr>
      <w:r w:rsidRPr="00D87C0D">
        <w:rPr>
          <w:rFonts w:eastAsia="Times New Roman" w:cs="Arial"/>
          <w:b/>
          <w:caps/>
          <w:kern w:val="24"/>
        </w:rPr>
        <w:t>Weitere Bemerkungen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951AB" w:rsidRPr="00D87C0D" w14:paraId="24C272D6" w14:textId="77777777" w:rsidTr="004951AB">
        <w:trPr>
          <w:trHeight w:val="397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DA3E" w14:textId="77777777" w:rsidR="004951AB" w:rsidRPr="00D87C0D" w:rsidRDefault="004951AB" w:rsidP="00554678">
            <w:pPr>
              <w:pStyle w:val="KeinLeerraum"/>
              <w:spacing w:beforeLines="40" w:before="96" w:afterLines="40" w:after="96" w:line="280" w:lineRule="exact"/>
              <w:rPr>
                <w:rFonts w:ascii="Arial" w:hAnsi="Arial" w:cs="Arial"/>
                <w:sz w:val="19"/>
                <w:szCs w:val="19"/>
                <w:lang w:eastAsia="de-CH"/>
              </w:rPr>
            </w:pPr>
            <w:r w:rsidRPr="00D87C0D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87C0D">
              <w:rPr>
                <w:rFonts w:ascii="Arial" w:hAnsi="Arial" w:cs="Arial"/>
                <w:sz w:val="19"/>
                <w:szCs w:val="19"/>
              </w:rPr>
              <w:instrText xml:space="preserve"> FORMTEXT </w:instrText>
            </w:r>
            <w:r w:rsidRPr="00D87C0D">
              <w:rPr>
                <w:rFonts w:ascii="Arial" w:hAnsi="Arial" w:cs="Arial"/>
                <w:sz w:val="19"/>
                <w:szCs w:val="19"/>
              </w:rPr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noProof/>
                <w:sz w:val="19"/>
                <w:szCs w:val="19"/>
              </w:rPr>
              <w:t> </w:t>
            </w:r>
            <w:r w:rsidRPr="00D87C0D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</w:tr>
    </w:tbl>
    <w:p w14:paraId="199CA361" w14:textId="77777777" w:rsidR="004B13C0" w:rsidRPr="00D87C0D" w:rsidRDefault="004B13C0" w:rsidP="004B13C0">
      <w:pPr>
        <w:spacing w:before="120"/>
        <w:rPr>
          <w:rFonts w:eastAsia="Times New Roman" w:cs="Arial"/>
          <w:kern w:val="24"/>
        </w:rPr>
      </w:pPr>
    </w:p>
    <w:p w14:paraId="19E61B12" w14:textId="77777777" w:rsidR="004B13C0" w:rsidRPr="00D87C0D" w:rsidRDefault="004B13C0" w:rsidP="004B13C0">
      <w:pPr>
        <w:spacing w:before="120"/>
        <w:rPr>
          <w:rFonts w:eastAsia="Times New Roman" w:cs="Arial"/>
          <w:kern w:val="24"/>
        </w:rPr>
      </w:pPr>
    </w:p>
    <w:p w14:paraId="651AB393" w14:textId="5E310435" w:rsidR="005003F6" w:rsidRPr="00D87C0D" w:rsidRDefault="004B13C0" w:rsidP="006E25D4">
      <w:pPr>
        <w:spacing w:before="120"/>
      </w:pPr>
      <w:r w:rsidRPr="00D87C0D">
        <w:rPr>
          <w:rFonts w:eastAsia="Times New Roman" w:cs="Arial"/>
          <w:kern w:val="24"/>
        </w:rPr>
        <w:t>Besten Dank für Ihre Bemühungen.</w:t>
      </w:r>
    </w:p>
    <w:sectPr w:rsidR="005003F6" w:rsidRPr="00D87C0D" w:rsidSect="00BA418B">
      <w:headerReference w:type="default" r:id="rId15"/>
      <w:type w:val="continuous"/>
      <w:pgSz w:w="11906" w:h="16838" w:code="9"/>
      <w:pgMar w:top="-2608" w:right="851" w:bottom="1361" w:left="1701" w:header="86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FCA9D" w14:textId="77777777" w:rsidR="00785FBE" w:rsidRPr="00D87C0D" w:rsidRDefault="00785FBE" w:rsidP="003913CD">
      <w:pPr>
        <w:spacing w:line="240" w:lineRule="auto"/>
      </w:pPr>
      <w:r w:rsidRPr="00D87C0D">
        <w:separator/>
      </w:r>
    </w:p>
  </w:endnote>
  <w:endnote w:type="continuationSeparator" w:id="0">
    <w:p w14:paraId="4D354CE6" w14:textId="77777777" w:rsidR="00785FBE" w:rsidRPr="00D87C0D" w:rsidRDefault="00785FBE" w:rsidP="003913CD">
      <w:pPr>
        <w:spacing w:line="240" w:lineRule="auto"/>
      </w:pPr>
      <w:r w:rsidRPr="00D87C0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05B23" w14:textId="14F6FE58" w:rsidR="00A24861" w:rsidRPr="00D87C0D" w:rsidRDefault="00E12638">
    <w:pPr>
      <w:pStyle w:val="Fuzeile"/>
    </w:pPr>
    <w:r w:rsidRPr="00D87C0D">
      <w:t>Seite</w:t>
    </w:r>
    <w:r w:rsidR="00110163" w:rsidRPr="00D87C0D">
      <w:t xml:space="preserve"> </w:t>
    </w:r>
    <w:r w:rsidR="00110163" w:rsidRPr="00D87C0D">
      <w:fldChar w:fldCharType="begin"/>
    </w:r>
    <w:r w:rsidR="00110163" w:rsidRPr="00D87C0D">
      <w:instrText xml:space="preserve"> PAGE   \* MERGEFORMAT \&lt;OawJumpToField value=0/&gt;</w:instrText>
    </w:r>
    <w:r w:rsidR="00110163" w:rsidRPr="00D87C0D">
      <w:fldChar w:fldCharType="separate"/>
    </w:r>
    <w:r w:rsidR="00866111" w:rsidRPr="00D87C0D">
      <w:rPr>
        <w:noProof/>
        <w:highlight w:val="white"/>
      </w:rPr>
      <w:t>1</w:t>
    </w:r>
    <w:r w:rsidR="00110163" w:rsidRPr="00D87C0D">
      <w:fldChar w:fldCharType="end"/>
    </w:r>
    <w:r w:rsidR="00110163" w:rsidRPr="00D87C0D">
      <w:t>/</w:t>
    </w:r>
    <w:r w:rsidR="00D87C0D" w:rsidRPr="00D87C0D">
      <w:fldChar w:fldCharType="begin"/>
    </w:r>
    <w:r w:rsidR="00D87C0D" w:rsidRPr="00D87C0D">
      <w:instrText xml:space="preserve"> NUMPAGES   \* MERGEFORMAT \&lt;OawJumpToField value=0/&gt;</w:instrText>
    </w:r>
    <w:r w:rsidR="00D87C0D" w:rsidRPr="00D87C0D">
      <w:fldChar w:fldCharType="separate"/>
    </w:r>
    <w:r w:rsidR="00866111" w:rsidRPr="00D87C0D">
      <w:rPr>
        <w:noProof/>
        <w:highlight w:val="white"/>
      </w:rPr>
      <w:t>3</w:t>
    </w:r>
    <w:r w:rsidR="00D87C0D" w:rsidRPr="00D87C0D">
      <w:rPr>
        <w:noProof/>
        <w:highlight w:val="whit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4817E" w14:textId="77777777" w:rsidR="00785FBE" w:rsidRPr="00D87C0D" w:rsidRDefault="00785FBE" w:rsidP="003913CD">
      <w:pPr>
        <w:spacing w:line="240" w:lineRule="auto"/>
      </w:pPr>
      <w:r w:rsidRPr="00D87C0D">
        <w:separator/>
      </w:r>
    </w:p>
  </w:footnote>
  <w:footnote w:type="continuationSeparator" w:id="0">
    <w:p w14:paraId="39B09C08" w14:textId="77777777" w:rsidR="00785FBE" w:rsidRPr="00D87C0D" w:rsidRDefault="00785FBE" w:rsidP="003913CD">
      <w:pPr>
        <w:spacing w:line="240" w:lineRule="auto"/>
      </w:pPr>
      <w:r w:rsidRPr="00D87C0D">
        <w:continuationSeparator/>
      </w:r>
    </w:p>
  </w:footnote>
  <w:footnote w:id="1">
    <w:p w14:paraId="0D7E7A19" w14:textId="7E953318" w:rsidR="00272CB8" w:rsidRPr="00D87C0D" w:rsidRDefault="00272CB8">
      <w:pPr>
        <w:pStyle w:val="Funotentext"/>
        <w:rPr>
          <w:sz w:val="16"/>
          <w:szCs w:val="16"/>
        </w:rPr>
      </w:pPr>
      <w:r w:rsidRPr="00D87C0D">
        <w:rPr>
          <w:rStyle w:val="Funotenzeichen"/>
          <w:sz w:val="16"/>
          <w:szCs w:val="16"/>
        </w:rPr>
        <w:footnoteRef/>
      </w:r>
      <w:r w:rsidRPr="00D87C0D">
        <w:rPr>
          <w:sz w:val="16"/>
          <w:szCs w:val="16"/>
        </w:rPr>
        <w:t xml:space="preserve"> Dieses Antwortformular kann auch online ausgefüllt werden unter </w:t>
      </w:r>
      <w:bookmarkStart w:id="0" w:name="_Hlk167887285"/>
      <w:r w:rsidRPr="00D87C0D">
        <w:rPr>
          <w:sz w:val="16"/>
          <w:szCs w:val="16"/>
        </w:rPr>
        <w:fldChar w:fldCharType="begin"/>
      </w:r>
      <w:r w:rsidR="004766ED" w:rsidRPr="00D87C0D">
        <w:rPr>
          <w:sz w:val="16"/>
          <w:szCs w:val="16"/>
        </w:rPr>
        <w:instrText>HYPERLINK "http://www.ar.ch/ssz-antwortformular"</w:instrText>
      </w:r>
      <w:r w:rsidRPr="00D87C0D">
        <w:rPr>
          <w:sz w:val="16"/>
          <w:szCs w:val="16"/>
        </w:rPr>
      </w:r>
      <w:r w:rsidRPr="00D87C0D">
        <w:rPr>
          <w:sz w:val="16"/>
          <w:szCs w:val="16"/>
        </w:rPr>
        <w:fldChar w:fldCharType="separate"/>
      </w:r>
      <w:r w:rsidR="004766ED" w:rsidRPr="00D87C0D">
        <w:rPr>
          <w:rStyle w:val="Hyperlink"/>
          <w:sz w:val="16"/>
          <w:szCs w:val="16"/>
        </w:rPr>
        <w:t>http://www.ar.ch/ssz-antwortformular</w:t>
      </w:r>
      <w:r w:rsidRPr="00D87C0D">
        <w:rPr>
          <w:sz w:val="16"/>
          <w:szCs w:val="16"/>
        </w:rPr>
        <w:fldChar w:fldCharType="end"/>
      </w:r>
      <w:bookmarkEnd w:id="0"/>
      <w:r w:rsidRPr="00D87C0D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1" w:type="dxa"/>
      <w:tblInd w:w="-113" w:type="dxa"/>
      <w:tblLayout w:type="fixed"/>
      <w:tblCellMar>
        <w:top w:w="153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41"/>
      <w:gridCol w:w="1928"/>
      <w:gridCol w:w="2552"/>
    </w:tblGrid>
    <w:tr w:rsidR="005B47A2" w:rsidRPr="00D87C0D" w14:paraId="7429FEF1" w14:textId="77777777" w:rsidTr="0067188B">
      <w:trPr>
        <w:trHeight w:hRule="exact" w:val="567"/>
      </w:trPr>
      <w:tc>
        <w:tcPr>
          <w:tcW w:w="5641" w:type="dxa"/>
          <w:shd w:val="clear" w:color="auto" w:fill="auto"/>
        </w:tcPr>
        <w:p w14:paraId="1AC15937" w14:textId="33EF1F67" w:rsidR="001D3CE9" w:rsidRPr="00D87C0D" w:rsidRDefault="005003F6" w:rsidP="005003F6">
          <w:pPr>
            <w:pStyle w:val="1Pt0"/>
          </w:pPr>
          <w:r w:rsidRPr="00D87C0D">
            <w:t> </w:t>
          </w:r>
        </w:p>
        <w:p w14:paraId="0688566B" w14:textId="18E8CFB2" w:rsidR="005B47A2" w:rsidRPr="00D87C0D" w:rsidRDefault="0057495C" w:rsidP="009000EB">
          <w:pPr>
            <w:pStyle w:val="1pt"/>
          </w:pPr>
          <w:r w:rsidRPr="00D87C0D">
            <w:rPr>
              <w:noProof/>
            </w:rPr>
            <w:drawing>
              <wp:anchor distT="0" distB="0" distL="114300" distR="114300" simplePos="0" relativeHeight="251663360" behindDoc="1" locked="1" layoutInCell="1" allowOverlap="1" wp14:anchorId="7592F8A6" wp14:editId="52BFD470">
                <wp:simplePos x="0" y="0"/>
                <wp:positionH relativeFrom="page">
                  <wp:posOffset>-1007745</wp:posOffset>
                </wp:positionH>
                <wp:positionV relativeFrom="page">
                  <wp:posOffset>-647700</wp:posOffset>
                </wp:positionV>
                <wp:extent cx="7559675" cy="971550"/>
                <wp:effectExtent l="0" t="0" r="0" b="0"/>
                <wp:wrapNone/>
                <wp:docPr id="1422941634" name="Grafik 14229416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967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sdt>
        <w:sdtPr>
          <w:tag w:val="Department"/>
          <w:id w:val="1081033871"/>
          <w:dataBinding w:prefixMappings="xmlns:ns='http://schemas.officeatwork.com/CustomXMLPart'" w:xpath="/ns:officeatwork/ns:Department" w:storeItemID="{12B00E3F-1421-4F71-9F52-96C479DBA8BB}"/>
          <w:text w:multiLine="1"/>
        </w:sdtPr>
        <w:sdtEndPr/>
        <w:sdtContent>
          <w:tc>
            <w:tcPr>
              <w:tcW w:w="1928" w:type="dxa"/>
              <w:vMerge w:val="restart"/>
              <w:shd w:val="clear" w:color="auto" w:fill="auto"/>
            </w:tcPr>
            <w:p w14:paraId="37680CA1" w14:textId="104B3B0B" w:rsidR="005B47A2" w:rsidRPr="00D87C0D" w:rsidRDefault="0057495C" w:rsidP="00512DEB">
              <w:pPr>
                <w:pStyle w:val="Kopfzeilefett"/>
              </w:pPr>
              <w:r w:rsidRPr="00D87C0D">
                <w:t>Departement</w:t>
              </w:r>
              <w:r w:rsidRPr="00D87C0D">
                <w:br/>
                <w:t>Inneres und Sicherheit</w:t>
              </w:r>
            </w:p>
          </w:tc>
        </w:sdtContent>
      </w:sdt>
      <w:tc>
        <w:tcPr>
          <w:tcW w:w="2552" w:type="dxa"/>
          <w:vMerge w:val="restart"/>
          <w:shd w:val="clear" w:color="auto" w:fill="auto"/>
        </w:tcPr>
        <w:p w14:paraId="2DB95A73" w14:textId="5857794C" w:rsidR="005B47A2" w:rsidRPr="00D87C0D" w:rsidRDefault="00D87C0D" w:rsidP="005B47A2">
          <w:pPr>
            <w:pStyle w:val="Kopfzeile"/>
          </w:pPr>
          <w:sdt>
            <w:sdtPr>
              <w:tag w:val="AmtAddress"/>
              <w:id w:val="-1493555583"/>
              <w:dataBinding w:prefixMappings="xmlns:ns='http://schemas.officeatwork.com/CustomXMLPart'" w:xpath="/ns:officeatwork/ns:AmtAddress" w:storeItemID="{12B00E3F-1421-4F71-9F52-96C479DBA8BB}"/>
              <w:text w:multiLine="1"/>
            </w:sdtPr>
            <w:sdtEndPr/>
            <w:sdtContent>
              <w:r w:rsidR="0057495C" w:rsidRPr="00D87C0D">
                <w:t>Schützenstrasse 1</w:t>
              </w:r>
              <w:r w:rsidR="0057495C" w:rsidRPr="00D87C0D">
                <w:br/>
                <w:t>9102 Herisau</w:t>
              </w:r>
              <w:r w:rsidR="0057495C" w:rsidRPr="00D87C0D">
                <w:br/>
                <w:t>Tel.</w:t>
              </w:r>
              <w:r w:rsidR="0057495C" w:rsidRPr="00D87C0D">
                <w:tab/>
                <w:t>+41 71 343 63 63</w:t>
              </w:r>
              <w:r w:rsidR="0057495C" w:rsidRPr="00D87C0D">
                <w:br/>
                <w:t>inneres.sicherheit@ar.ch</w:t>
              </w:r>
              <w:r w:rsidR="0057495C" w:rsidRPr="00D87C0D">
                <w:br/>
                <w:t>www.ar.ch</w:t>
              </w:r>
            </w:sdtContent>
          </w:sdt>
        </w:p>
        <w:p w14:paraId="3ACFBF13" w14:textId="77777777" w:rsidR="00FD3216" w:rsidRPr="00D87C0D" w:rsidRDefault="00FD3216" w:rsidP="005B47A2">
          <w:pPr>
            <w:pStyle w:val="Kopfzeile"/>
          </w:pPr>
        </w:p>
        <w:p w14:paraId="4EE218D0" w14:textId="77777777" w:rsidR="00FD3216" w:rsidRPr="00D87C0D" w:rsidRDefault="00FD3216" w:rsidP="005B47A2">
          <w:pPr>
            <w:pStyle w:val="Kopfzeile"/>
          </w:pPr>
        </w:p>
        <w:sdt>
          <w:sdtPr>
            <w:rPr>
              <w:highlight w:val="white"/>
            </w:rPr>
            <w:tag w:val="ContactpersonBold"/>
            <w:id w:val="-1254814910"/>
            <w:dataBinding w:prefixMappings="xmlns:ns='http://schemas.officeatwork.com/CustomXMLPart'" w:xpath="/ns:officeatwork/ns:ContactpersonBold" w:storeItemID="{12B00E3F-1421-4F71-9F52-96C479DBA8BB}"/>
            <w:text w:multiLine="1"/>
          </w:sdtPr>
          <w:sdtEndPr/>
          <w:sdtContent>
            <w:p w14:paraId="52DEC664" w14:textId="789E7375" w:rsidR="0043457D" w:rsidRPr="00D87C0D" w:rsidRDefault="004B13C0" w:rsidP="0043457D">
              <w:pPr>
                <w:pStyle w:val="Kopfzeilefett"/>
                <w:rPr>
                  <w:highlight w:val="white"/>
                </w:rPr>
              </w:pPr>
              <w:r w:rsidRPr="00D87C0D">
                <w:rPr>
                  <w:highlight w:val="white"/>
                </w:rPr>
                <w:t>​</w:t>
              </w:r>
            </w:p>
          </w:sdtContent>
        </w:sdt>
        <w:sdt>
          <w:sdtPr>
            <w:tag w:val="Contactperson"/>
            <w:id w:val="832418046"/>
            <w:dataBinding w:prefixMappings="xmlns:ns='http://schemas.officeatwork.com/CustomXMLPart'" w:xpath="/ns:officeatwork/ns:Contactperson" w:storeItemID="{12B00E3F-1421-4F71-9F52-96C479DBA8BB}"/>
            <w:text w:multiLine="1"/>
          </w:sdtPr>
          <w:sdtEndPr/>
          <w:sdtContent>
            <w:p w14:paraId="476DDA92" w14:textId="6C164E75" w:rsidR="005B47A2" w:rsidRPr="00D87C0D" w:rsidRDefault="004B13C0" w:rsidP="00FD3216">
              <w:pPr>
                <w:pStyle w:val="Kopfzeile"/>
              </w:pPr>
              <w:r w:rsidRPr="00D87C0D">
                <w:t>​</w:t>
              </w:r>
            </w:p>
          </w:sdtContent>
        </w:sdt>
        <w:p w14:paraId="5C66F0A0" w14:textId="77777777" w:rsidR="00FD3216" w:rsidRPr="00D87C0D" w:rsidRDefault="00FD3216" w:rsidP="00FD3216">
          <w:pPr>
            <w:pStyle w:val="Kopfzeile"/>
          </w:pPr>
        </w:p>
      </w:tc>
    </w:tr>
    <w:tr w:rsidR="005B47A2" w:rsidRPr="00D87C0D" w14:paraId="32C7F8AB" w14:textId="77777777" w:rsidTr="0067188B">
      <w:tc>
        <w:tcPr>
          <w:tcW w:w="5641" w:type="dxa"/>
          <w:shd w:val="clear" w:color="auto" w:fill="auto"/>
        </w:tcPr>
        <w:p w14:paraId="0A265512" w14:textId="77777777" w:rsidR="005B47A2" w:rsidRPr="00D87C0D" w:rsidRDefault="005B47A2" w:rsidP="009000EB">
          <w:pPr>
            <w:pStyle w:val="1pt"/>
          </w:pPr>
        </w:p>
      </w:tc>
      <w:tc>
        <w:tcPr>
          <w:tcW w:w="1928" w:type="dxa"/>
          <w:vMerge/>
          <w:shd w:val="clear" w:color="auto" w:fill="auto"/>
        </w:tcPr>
        <w:p w14:paraId="7B9A4E34" w14:textId="77777777" w:rsidR="005B47A2" w:rsidRPr="00D87C0D" w:rsidRDefault="005B47A2"/>
      </w:tc>
      <w:tc>
        <w:tcPr>
          <w:tcW w:w="2552" w:type="dxa"/>
          <w:vMerge/>
          <w:shd w:val="clear" w:color="auto" w:fill="auto"/>
        </w:tcPr>
        <w:p w14:paraId="69B729B5" w14:textId="77777777" w:rsidR="005B47A2" w:rsidRPr="00D87C0D" w:rsidRDefault="005B47A2"/>
      </w:tc>
    </w:tr>
  </w:tbl>
  <w:p w14:paraId="3C9B91E3" w14:textId="77777777" w:rsidR="001D3CE9" w:rsidRPr="00D87C0D" w:rsidRDefault="005E090E" w:rsidP="006F2AEA">
    <w:pPr>
      <w:pStyle w:val="1pt"/>
    </w:pPr>
    <w:r w:rsidRPr="00D87C0D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8412D86" wp14:editId="477C2919">
              <wp:simplePos x="0" y="0"/>
              <wp:positionH relativeFrom="page">
                <wp:posOffset>5688965</wp:posOffset>
              </wp:positionH>
              <wp:positionV relativeFrom="page">
                <wp:posOffset>547370</wp:posOffset>
              </wp:positionV>
              <wp:extent cx="0" cy="252000"/>
              <wp:effectExtent l="0" t="0" r="19050" b="3429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00"/>
                      </a:xfrm>
                      <a:prstGeom prst="straightConnector1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05A2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47.95pt;margin-top:43.1pt;width:0;height:19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" o:allowincell="f" strokeweight=".3pt">
              <w10:wrap anchorx="page" anchory="page"/>
            </v:shape>
          </w:pict>
        </mc:Fallback>
      </mc:AlternateContent>
    </w:r>
    <w:r w:rsidRPr="00D87C0D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1417F80" wp14:editId="48C4F5B1">
              <wp:simplePos x="0" y="0"/>
              <wp:positionH relativeFrom="page">
                <wp:posOffset>4464685</wp:posOffset>
              </wp:positionH>
              <wp:positionV relativeFrom="page">
                <wp:posOffset>547370</wp:posOffset>
              </wp:positionV>
              <wp:extent cx="0" cy="252000"/>
              <wp:effectExtent l="0" t="0" r="19050" b="3429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52000"/>
                      </a:xfrm>
                      <a:prstGeom prst="straightConnector1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4119D0" id="AutoShape 1" o:spid="_x0000_s1026" type="#_x0000_t32" style="position:absolute;margin-left:351.55pt;margin-top:43.1pt;width:0;height:19.8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" o:allowincell="f" strokeweight=".3pt"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F9B29" w14:textId="013ECB3F" w:rsidR="00110163" w:rsidRDefault="0057495C" w:rsidP="0057495C">
    <w:pPr>
      <w:pStyle w:val="1Pt0"/>
    </w:pPr>
    <w:r>
      <w:drawing>
        <wp:anchor distT="0" distB="0" distL="114300" distR="114300" simplePos="0" relativeHeight="251664384" behindDoc="1" locked="1" layoutInCell="1" allowOverlap="1" wp14:anchorId="17473104" wp14:editId="4F77D69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971550"/>
          <wp:effectExtent l="0" t="0" r="0" b="0"/>
          <wp:wrapNone/>
          <wp:docPr id="4" name="d5019e7e-791d-4f45-80a6-caa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03F6"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DB3403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956E0D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7F52DB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B114BD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C7299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3201191"/>
    <w:multiLevelType w:val="multilevel"/>
    <w:tmpl w:val="388A93EE"/>
    <w:styleLink w:val="AufzhlungPunkte"/>
    <w:lvl w:ilvl="0">
      <w:start w:val="1"/>
      <w:numFmt w:val="bullet"/>
      <w:lvlText w:val=""/>
      <w:lvlJc w:val="left"/>
      <w:pPr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851" w:hanging="426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1276" w:hanging="425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2784731"/>
    <w:multiLevelType w:val="multilevel"/>
    <w:tmpl w:val="8A78A904"/>
    <w:styleLink w:val="AufzhlungNummer"/>
    <w:lvl w:ilvl="0">
      <w:start w:val="1"/>
      <w:numFmt w:val="ordinal"/>
      <w:lvlText w:val="%1"/>
      <w:lvlJc w:val="left"/>
      <w:pPr>
        <w:ind w:left="284" w:hanging="284"/>
      </w:pPr>
      <w:rPr>
        <w:rFonts w:hint="default"/>
      </w:rPr>
    </w:lvl>
    <w:lvl w:ilvl="1">
      <w:start w:val="1"/>
      <w:numFmt w:val="ordinal"/>
      <w:lvlText w:val="%2"/>
      <w:lvlJc w:val="left"/>
      <w:pPr>
        <w:ind w:left="851" w:hanging="426"/>
      </w:pPr>
      <w:rPr>
        <w:rFonts w:hint="default"/>
      </w:rPr>
    </w:lvl>
    <w:lvl w:ilvl="2">
      <w:start w:val="1"/>
      <w:numFmt w:val="ordinal"/>
      <w:lvlText w:val="%3"/>
      <w:lvlJc w:val="left"/>
      <w:pPr>
        <w:ind w:left="1276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9DD43BA"/>
    <w:multiLevelType w:val="hybridMultilevel"/>
    <w:tmpl w:val="A760B86C"/>
    <w:lvl w:ilvl="0" w:tplc="0807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D8569C"/>
    <w:multiLevelType w:val="hybridMultilevel"/>
    <w:tmpl w:val="CEBE03A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523CF"/>
    <w:multiLevelType w:val="multilevel"/>
    <w:tmpl w:val="3E70A604"/>
    <w:lvl w:ilvl="0">
      <w:start w:val="1"/>
      <w:numFmt w:val="decimal"/>
      <w:pStyle w:val="Titel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itel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e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el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el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70C55E8"/>
    <w:multiLevelType w:val="multilevel"/>
    <w:tmpl w:val="BCE06E42"/>
    <w:numStyleLink w:val="AufzhlungStrich"/>
  </w:abstractNum>
  <w:abstractNum w:abstractNumId="11" w15:restartNumberingAfterBreak="0">
    <w:nsid w:val="57E65915"/>
    <w:multiLevelType w:val="multilevel"/>
    <w:tmpl w:val="34E48834"/>
    <w:numStyleLink w:val="AufzhlungLit"/>
  </w:abstractNum>
  <w:abstractNum w:abstractNumId="12" w15:restartNumberingAfterBreak="0">
    <w:nsid w:val="5AD84DC7"/>
    <w:multiLevelType w:val="multilevel"/>
    <w:tmpl w:val="8A78A904"/>
    <w:numStyleLink w:val="AufzhlungNummer"/>
  </w:abstractNum>
  <w:abstractNum w:abstractNumId="13" w15:restartNumberingAfterBreak="0">
    <w:nsid w:val="5EF9466B"/>
    <w:multiLevelType w:val="hybridMultilevel"/>
    <w:tmpl w:val="A68E049A"/>
    <w:lvl w:ilvl="0" w:tplc="CE86800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70019">
      <w:start w:val="1"/>
      <w:numFmt w:val="lowerLetter"/>
      <w:lvlText w:val="%2."/>
      <w:lvlJc w:val="left"/>
      <w:pPr>
        <w:ind w:left="1080" w:hanging="360"/>
      </w:pPr>
    </w:lvl>
    <w:lvl w:ilvl="2" w:tplc="0807001B">
      <w:start w:val="1"/>
      <w:numFmt w:val="lowerRoman"/>
      <w:lvlText w:val="%3."/>
      <w:lvlJc w:val="right"/>
      <w:pPr>
        <w:ind w:left="1800" w:hanging="180"/>
      </w:pPr>
    </w:lvl>
    <w:lvl w:ilvl="3" w:tplc="0807000F">
      <w:start w:val="1"/>
      <w:numFmt w:val="decimal"/>
      <w:lvlText w:val="%4."/>
      <w:lvlJc w:val="left"/>
      <w:pPr>
        <w:ind w:left="2520" w:hanging="360"/>
      </w:pPr>
    </w:lvl>
    <w:lvl w:ilvl="4" w:tplc="08070019">
      <w:start w:val="1"/>
      <w:numFmt w:val="lowerLetter"/>
      <w:lvlText w:val="%5."/>
      <w:lvlJc w:val="left"/>
      <w:pPr>
        <w:ind w:left="3240" w:hanging="360"/>
      </w:pPr>
    </w:lvl>
    <w:lvl w:ilvl="5" w:tplc="0807001B">
      <w:start w:val="1"/>
      <w:numFmt w:val="lowerRoman"/>
      <w:lvlText w:val="%6."/>
      <w:lvlJc w:val="right"/>
      <w:pPr>
        <w:ind w:left="3960" w:hanging="180"/>
      </w:pPr>
    </w:lvl>
    <w:lvl w:ilvl="6" w:tplc="0807000F">
      <w:start w:val="1"/>
      <w:numFmt w:val="decimal"/>
      <w:lvlText w:val="%7."/>
      <w:lvlJc w:val="left"/>
      <w:pPr>
        <w:ind w:left="4680" w:hanging="360"/>
      </w:pPr>
    </w:lvl>
    <w:lvl w:ilvl="7" w:tplc="08070019">
      <w:start w:val="1"/>
      <w:numFmt w:val="lowerLetter"/>
      <w:lvlText w:val="%8."/>
      <w:lvlJc w:val="left"/>
      <w:pPr>
        <w:ind w:left="5400" w:hanging="360"/>
      </w:pPr>
    </w:lvl>
    <w:lvl w:ilvl="8" w:tplc="0807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1584104"/>
    <w:multiLevelType w:val="multilevel"/>
    <w:tmpl w:val="34E48834"/>
    <w:styleLink w:val="AufzhlungLit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51" w:hanging="426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15" w15:restartNumberingAfterBreak="0">
    <w:nsid w:val="695E0F44"/>
    <w:multiLevelType w:val="hybridMultilevel"/>
    <w:tmpl w:val="7AEE83DC"/>
    <w:lvl w:ilvl="0" w:tplc="18667DA2">
      <w:start w:val="1"/>
      <w:numFmt w:val="upperLetter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BD2841"/>
    <w:multiLevelType w:val="multilevel"/>
    <w:tmpl w:val="BCE06E42"/>
    <w:styleLink w:val="AufzhlungStrich"/>
    <w:lvl w:ilvl="0">
      <w:start w:val="1"/>
      <w:numFmt w:val="bullet"/>
      <w:lvlText w:val=""/>
      <w:lvlJc w:val="left"/>
      <w:pPr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851" w:hanging="426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1276" w:hanging="425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393381948">
    <w:abstractNumId w:val="5"/>
  </w:num>
  <w:num w:numId="2" w16cid:durableId="709916240">
    <w:abstractNumId w:val="10"/>
  </w:num>
  <w:num w:numId="3" w16cid:durableId="2107462664">
    <w:abstractNumId w:val="16"/>
  </w:num>
  <w:num w:numId="4" w16cid:durableId="1298535174">
    <w:abstractNumId w:val="6"/>
  </w:num>
  <w:num w:numId="5" w16cid:durableId="1570455550">
    <w:abstractNumId w:val="12"/>
  </w:num>
  <w:num w:numId="6" w16cid:durableId="540556784">
    <w:abstractNumId w:val="14"/>
  </w:num>
  <w:num w:numId="7" w16cid:durableId="1861629383">
    <w:abstractNumId w:val="11"/>
  </w:num>
  <w:num w:numId="8" w16cid:durableId="2080052802">
    <w:abstractNumId w:val="9"/>
  </w:num>
  <w:num w:numId="9" w16cid:durableId="901402090">
    <w:abstractNumId w:val="9"/>
  </w:num>
  <w:num w:numId="10" w16cid:durableId="2002812540">
    <w:abstractNumId w:val="9"/>
  </w:num>
  <w:num w:numId="11" w16cid:durableId="972055643">
    <w:abstractNumId w:val="9"/>
  </w:num>
  <w:num w:numId="12" w16cid:durableId="972978008">
    <w:abstractNumId w:val="9"/>
  </w:num>
  <w:num w:numId="13" w16cid:durableId="1786777284">
    <w:abstractNumId w:val="4"/>
  </w:num>
  <w:num w:numId="14" w16cid:durableId="1362705284">
    <w:abstractNumId w:val="3"/>
  </w:num>
  <w:num w:numId="15" w16cid:durableId="554317999">
    <w:abstractNumId w:val="2"/>
  </w:num>
  <w:num w:numId="16" w16cid:durableId="1652250609">
    <w:abstractNumId w:val="1"/>
  </w:num>
  <w:num w:numId="17" w16cid:durableId="1544056383">
    <w:abstractNumId w:val="0"/>
  </w:num>
  <w:num w:numId="18" w16cid:durableId="200443019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68549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1408058">
    <w:abstractNumId w:val="13"/>
  </w:num>
  <w:num w:numId="21" w16cid:durableId="2006662664">
    <w:abstractNumId w:val="15"/>
  </w:num>
  <w:num w:numId="22" w16cid:durableId="1916234517">
    <w:abstractNumId w:val="7"/>
  </w:num>
  <w:num w:numId="23" w16cid:durableId="15882712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ate.Format.Long" w:val="1. Mai 2024"/>
    <w:docVar w:name="Date.Format.Long.dateValue" w:val="45413"/>
    <w:docVar w:name="OawAttachedTemplate" w:val="MT_Arbeitsdokument_mit_Absender.owt"/>
    <w:docVar w:name="OawBuiltInDocProps" w:val="&lt;OawBuiltInDocProps&gt;&lt;default profileUID=&quot;0&quot;&gt;&lt;word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defaultFilename&gt;&lt;value type=&quot;OawBookmark&quot; name=&quot;Subject&quot;&gt;&lt;separator text=&quot;&quot;&gt;&lt;/separator&gt;&lt;format text=&quot;&quot;&gt;&lt;/format&gt;&lt;/value&gt;&lt;/defaultFilename&gt;&lt;/word&gt;&lt;PDF&gt;&lt;title&gt;&lt;/title&gt;&lt;subject&gt;&lt;/subject&gt;&lt;author&gt;&lt;/author&gt;&lt;manager&gt;&lt;/manager&gt;&lt;company&gt;&lt;/company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defaultFilename&gt;&lt;value type=&quot;OawBookmark&quot; name=&quot;Subject&quot;&gt;&lt;separator text=&quot;&quot;&gt;&lt;/separator&gt;&lt;format text=&quot;&quot;&gt;&lt;/format&gt;&lt;/value&gt;&lt;/defaultFilename&gt;&lt;/PDF&gt;&lt;/default&gt;&lt;/OawBuiltInDocProps&gt;_x000d_"/>
    <w:docVar w:name="OawCreatedWithOfficeatworkVersion" w:val=" (4.15.1.8951)"/>
    <w:docVar w:name="OawCreatedWithProjectID" w:val="arch"/>
    <w:docVar w:name="OawCreatedWithProjectVersion" w:val="25"/>
    <w:docVar w:name="OawDate.Manual" w:val="&lt;document&gt;&lt;OawDateManual name=&quot;Date.Format.Long&quot;&gt;&lt;profile type=&quot;default&quot; UID=&quot;&quot; sameAsDefault=&quot;0&quot;&gt;&lt;format UID=&quot;2012100414293354802745&quot; type=&quot;6&quot; defaultValue=&quot;%OawCreationDate%&quot; dateFormat=&quot;Date.Format.Long&quot;/&gt;&lt;/profile&gt;&lt;/OawDateManual&gt;&lt;/document&gt;"/>
    <w:docVar w:name="oawDefinitionTmpl" w:val="&lt;document&gt;&lt;OawDateManual name=&quot;Date.Format.Long&quot;&gt;&lt;profile type=&quot;default&quot; UID=&quot;&quot; sameAsDefault=&quot;0&quot;&gt;&lt;format UID=&quot;2012100414293354802745&quot; type=&quot;6&quot; defaultValue=&quot;%OawCreationDate%&quot; dateFormat=&quot;Date.Format.Long&quot;/&gt;&lt;/profile&gt;&lt;/OawDateManual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Subject&quot;&gt;&lt;profile type=&quot;default&quot; UID=&quot;&quot; sameAsDefault=&quot;0&quot;&gt;&lt;/profile&gt;&lt;/OawBookmark&gt;_x000d__x0009_&lt;OawBookmark name=&quot;Text&quot;&gt;&lt;profile type=&quot;default&quot; UID=&quot;&quot; sameAsDefault=&quot;0&quot;&gt;&lt;/profile&gt;&lt;/OawBookmark&gt;_x000d__x0009_&lt;OawBookmark name=&quot;Enclosures&quot;&gt;&lt;profile type=&quot;default&quot; UID=&quot;&quot; sameAsDefault=&quot;0&quot;&gt;&lt;/profile&gt;&lt;/OawBookmark&gt;_x000d_&lt;/document&gt;_x000d_"/>
    <w:docVar w:name="OawDistributionEnabled" w:val="&lt;empty/&gt;"/>
    <w:docVar w:name="OawDocProp.200212191811121321310321301031x" w:val="&lt;source&gt;&lt;Fields List=&quot;Title|Name|DirectPhone|DirectFax|EMail|OnBehalfOf&quot;/&gt;&lt;profile type=&quot;default&quot; UID=&quot;&quot; sameAsDefault=&quot;0&quot;&gt;&lt;OawDocProperty name=&quot;Contactperson.Title&quot; field=&quot;Title&quot;/&gt;&lt;OawDocProperty name=&quot;Contactperson.Name&quot; field=&quot;Name&quot;/&gt;&lt;OawDocProperty name=&quot;Contactperson.DirectPhone&quot; field=&quot;DirectPhone&quot;/&gt;&lt;OawDocProperty name=&quot;Contactperson.DirectFax&quot; field=&quot;DirectFax&quot;/&gt;&lt;OawDocProperty name=&quot;Contactperson.EMail&quot; field=&quot;EMail&quot;/&gt;&lt;OawDocProperty name=&quot;Contactperson.OnBehalfOf&quot; field=&quot;OnBehalfOf&quot;/&gt;&lt;/profile&gt;&lt;/source&gt;"/>
    <w:docVar w:name="OawDocProp.2002122010583847234010578" w:val="&lt;source&gt;&lt;Fields List=&quot;Title|Name|Signature|Signature|Signature|Signature|Signature&quot;/&gt;&lt;profile type=&quot;default&quot; UID=&quot;&quot; sameAsDefault=&quot;0&quot;&gt;&lt;OawDocProperty name=&quot;Signature1.Title&quot; field=&quot;Title&quot;/&gt;&lt;OawDocProperty name=&quot;Signature1.Name&quot; field=&quot;Name&quot;/&gt;&lt;/profile&gt;&lt;profile type=&quot;print&quot; UID=&quot;2012100310258892233394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12100310258892233669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12100310258892233890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end&quot; UID=&quot;2006120514175878093883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6120514401556040061&quot; sameAsDefault=&quot;0&quot;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ementZeile1|DepartementZeile2|DepartementZeile3|DepartementKomplett|AmtKomplett|AmtZeile1|AmtZeile2|AmtZeile3|FachstelleZeile1|FachstelleZeile2|FachstelleZeile3|Adresszeile1|Adresszeile2|Adresszeile3|Adresszeile4|Telefon|Fax|Internet|Email|PLZ|Ort|EmblemColorN|EmblemColor|ImAuftrageVon|FachstelleKomplett|EmblemBWN|EmblemBW|EmblemBWN|EmblemBW|EmblemColor|EmblemColor&quot;/&gt;&lt;profile type=&quot;default&quot; UID=&quot;&quot; sameAsDefault=&quot;0&quot;&gt;&lt;OawDocProperty name=&quot;Organisation.DepartementZeile1&quot; field=&quot;DepartementZeile1&quot;/&gt;&lt;OawDocProperty name=&quot;Organisation.DepartementZeile2&quot; field=&quot;DepartementZeile2&quot;/&gt;&lt;OawDocProperty name=&quot;Organisation.DepartementZeile3&quot; field=&quot;DepartementZeile3&quot;/&gt;&lt;OawDocProperty name=&quot;Organisation.DepartementKomplett&quot; field=&quot;DepartementKomplett&quot;/&gt;&lt;OawDocProperty name=&quot;Organisation.AmtKomplett&quot; field=&quot;AmtKomplett&quot;/&gt;&lt;OawDocProperty name=&quot;Organisation.AmtZeile1&quot; field=&quot;AmtZeile1&quot;/&gt;&lt;OawDocProperty name=&quot;Organisation.AmtZeile2&quot; field=&quot;AmtZeile2&quot;/&gt;&lt;OawDocProperty name=&quot;Organisation.AmtZeile3&quot; field=&quot;AmtZeile3&quot;/&gt;&lt;OawDocProperty name=&quot;Organisation.FachstelleZeile1&quot; field=&quot;FachstelleZeile1&quot;/&gt;&lt;OawDocProperty name=&quot;Organisation.FachstelleZeile2&quot; field=&quot;FachstelleZeile2&quot;/&gt;&lt;OawDocProperty name=&quot;Organisation.FachstelleZeile3&quot; field=&quot;FachstelleZeile3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Adresszeile4&quot; field=&quot;Adresszeile4&quot;/&gt;&lt;OawDocProperty name=&quot;Organisation.Telefon&quot; field=&quot;Telefon&quot;/&gt;&lt;OawDocProperty name=&quot;Organisation.Fax&quot; field=&quot;Fax&quot;/&gt;&lt;OawDocProperty name=&quot;Organisation.Internet&quot; field=&quot;Internet&quot;/&gt;&lt;OawDocProperty name=&quot;Organisation.Email&quot; field=&quot;Email&quot;/&gt;&lt;OawDocProperty name=&quot;Organisation.PLZ&quot; field=&quot;PLZ&quot;/&gt;&lt;OawDocProperty name=&quot;Organisation.Ort&quot; field=&quot;Ort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OawDocProperty name=&quot;Organisation.ImAuftrageVon&quot; field=&quot;ImAuftrageVon&quot;/&gt;&lt;OawDocProperty name=&quot;Organisation.FachstelleKomplett&quot; field=&quot;FachstelleKomplett&quot;/&gt;&lt;/profile&gt;&lt;profile type=&quot;print&quot; UID=&quot;2012100310258892227113&quot; sameAsDefault=&quot;0&quot;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394&quot; sameAsDefault=&quot;0&quot;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533&quot; sameAsDefault=&quot;0&quot;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12100310258892233669&quot; sameAsDefault=&quot;0&quot;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Subject&quot; field=&quot;Doc.Subject&quot;/&gt;&lt;OawDocProperty name=&quot;Doc.Text&quot; field=&quot;Doc.Text&quot;/&gt;&lt;/profile&gt;&lt;/source&gt;"/>
    <w:docVar w:name="OawDocProp.2003061115381095709037" w:val="&lt;source&gt;&lt;Fields List=&quot;Title|Name|Signature|Signature|Signature|Signature|Signature&quot;/&gt;&lt;profile type=&quot;default&quot; UID=&quot;&quot; sameAsDefault=&quot;0&quot;&gt;&lt;OawDocProperty name=&quot;Signature2.Title&quot; field=&quot;Title&quot;/&gt;&lt;OawDocProperty name=&quot;Signature2.Name&quot; field=&quot;Name&quot;/&gt;&lt;/profile&gt;&lt;profile type=&quot;print&quot; UID=&quot;2012100310258892233394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12100310258892233669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12100310258892233890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end&quot; UID=&quot;2006120514175878093883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6120514401556040061&quot; sameAsDefault=&quot;0&quot;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3080714212273705547" w:val="&lt;source&gt;&lt;Fields List=&quot;FormattedFullAddress|Introduction|Closing|EMail&quot;/&gt;&lt;profile type=&quot;default&quot; UID=&quot;&quot; sameAsDefault=&quot;0&quot;&gt;&lt;OawBookmark name=&quot;RecipientFormattedFullAddress&quot; field=&quot;FormattedFullAddress&quot;/&gt;&lt;OawBookmark name=&quot;RecipientIntroduction&quot; field=&quot;Introduction&quot;/&gt;&lt;OawDocProperty name=&quot;Recipient.Closing&quot; field=&quot;Closing&quot;/&gt;&lt;OawDocProperty name=&quot;Recipient.EMail&quot; field=&quot;EMail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2100312282905492617" w:val="&lt;source&gt;&lt;Fields List=&quot;Description|Description2&quot;/&gt;&lt;profile type=&quot;default&quot; UID=&quot;&quot; sameAsDefault=&quot;0&quot;&gt;&lt;OawDocProperty name=&quot;ContactpersonFunction.Description&quot; field=&quot;Description&quot;/&gt;&lt;OawDocProperty name=&quot;ContactpersonFunction.Description2&quot; field=&quot;Description2&quot;/&gt;&lt;/profile&gt;&lt;/source&gt;"/>
    <w:docVar w:name="OawDocProp.2012100313286566195364" w:val="&lt;source&gt;&lt;Fields List=&quot;SignatureText&quot;/&gt;&lt;profile type=&quot;default&quot; UID=&quot;&quot; sameAsDefault=&quot;0&quot;&gt;&lt;OawDocProperty name=&quot;Signature1Function.SignatureText&quot; field=&quot;SignatureText&quot;/&gt;&lt;/profile&gt;&lt;/source&gt;"/>
    <w:docVar w:name="OawDocProp.2012100313286585085139" w:val="&lt;source&gt;&lt;Fields List=&quot;SignatureText&quot;/&gt;&lt;profile type=&quot;default&quot; UID=&quot;&quot; sameAsDefault=&quot;0&quot;&gt;&lt;OawDocProperty name=&quot;Signature2Function.SignatureText&quot; field=&quot;SignatureText&quot;/&gt;&lt;/profile&gt;&lt;/source&gt;"/>
    <w:docVar w:name="OawDocProp.2012103108238508919188" w:val="&lt;source&gt;&lt;Fields List=&quot;Flag&quot;/&gt;&lt;profile type=&quot;default&quot; UID=&quot;&quot; sameAsDefault=&quot;0&quot;&gt;&lt;OawDocProperty name=&quot;ContactpersonOptions.Flag&quot; field=&quot;Flag&quot;/&gt;&lt;/profile&gt;&lt;/source&gt;"/>
    <w:docVar w:name="OawDocPropSource" w:val="&lt;DocProps&gt;&lt;DocProp UID=&quot;2003080714212273705547&quot; EntryUID=&quot;2024050108044845058614&quot; PrimaryUID=&quot;ClientSuite&quot; Active=&quot;true&quot;&gt;&lt;Field Name=&quot;CompleteAddress&quot; Value=&quot;​&quot;/&gt;&lt;Field Name=&quot;UID&quot; Value=&quot;2024050108044845058614&quot;/&gt;&lt;Field Name=&quot;MappingTableActive&quot; Value=&quot;-1&quot;/&gt;&lt;Field Name=&quot;FormattedFullAddress&quot; Value=&quot;&amp;lt;Text Style=&amp;quot;zOawRecipient&amp;quot;&amp;gt;​&amp;lt;/Text&amp;gt;&quot;/&gt;&lt;Field Name=&quot;RecipientActive&quot; Value=&quot;-1&quot;/&gt;&lt;Field Name=&quot;Closing&quot; Value=&quot;&quot;/&gt;&lt;Field Name=&quot;EMail&quot; Value=&quot;&quot;/&gt;&lt;/DocProp&gt;&lt;DocProp UID=&quot;2018021909440631321163&quot; EntryUID=&quot;&quot; PrimaryUID=&quot;ClientSuite&quot; Active=&quot;true&quot;&gt;&lt;Field Name=&quot;UID&quot; Value=&quot;&quot;/&gt;&lt;Field Name=&quot;SelectedUID&quot; Value=&quot;2004123010144120300001&quot;/&gt;&lt;/DocProp&gt;&lt;DocProp UID=&quot;2018021909434816189953&quot; EntryUID=&quot;&quot; PrimaryUID=&quot;ClientSuite&quot; Active=&quot;true&quot;&gt;&lt;Field Name=&quot;UID&quot; Value=&quot;&quot;/&gt;&lt;Field Name=&quot;SelectedUID&quot; Value=&quot;2004123010144120300001&quot;/&gt;&lt;/DocProp&gt;&lt;DocProp UID=&quot;2010020409223900652065&quot; EntryUID=&quot;&quot; PrimaryUID=&quot;ClientSuite&quot; Active=&quot;true&quot;&gt;&lt;Field Name=&quot;UID&quot; Value=&quot;&quot;/&gt;&lt;Field Name=&quot;SelectedUID&quot; Value=&quot;2004123010144120300001&quot;/&gt;&lt;/DocProp&gt;&lt;DocProp UID=&quot;2004112217333376588294&quot; EntryUID=&quot;2004123010144120300001&quot; PrimaryUID=&quot;ClientSuite&quot; Active=&quot;true&quot;&gt;&lt;Field Name=&quot;UID&quot; Value=&quot;&quot;/&gt;&lt;Field Name=&quot;SelectedUID&quot; Value=&quot;2004123010144120300001&quot;/&gt;&lt;/DocProp&gt;&lt;DocProp UID=&quot;2019082310512348293420&quot; EntryUID=&quot;&quot; PrimaryUID=&quot;ClientSuite&quot; Active=&quot;true&quot;&gt;&lt;Field Name=&quot;UID&quot; Value=&quot;&quot;/&gt;&lt;Field Name=&quot;SelectedUID&quot; Value=&quot;2004123010144120300001&quot;/&gt;&lt;/DocProp&gt;&lt;DocProp UID=&quot;2017062114002548568455&quot; EntryUID=&quot;&quot; PrimaryUID=&quot;ClientSuite&quot; Active=&quot;true&quot;&gt;&lt;Field Name=&quot;UID&quot; Value=&quot;&quot;/&gt;&lt;Field Name=&quot;SelectedUID&quot; Value=&quot;2004123010144120300001&quot;/&gt;&lt;/DocProp&gt;&lt;DocProp UID=&quot;2002122011014149059130932&quot; EntryUID=&quot;2014012809330750789846&quot; PrimaryUID=&quot;ClientSuite&quot; Active=&quot;true&quot;&gt;&lt;Field Name=&quot;UID&quot; Value=&quot;2014012809330750789846&quot;/&gt;&lt;Field Name=&quot;IDName&quot; Value=&quot;Inneres und Sicherheit - Departementssekretariat&quot;/&gt;&lt;Field Name=&quot;DepartementKomplett&quot; Value=&quot;Departement Inneres und Sicherheit&quot;/&gt;&lt;Field Name=&quot;DepartementZeile1&quot; Value=&quot;Departement&quot;/&gt;&lt;Field Name=&quot;DepartementZeile2&quot; Value=&quot;Inneres und Sicherheit&quot;/&gt;&lt;Field Name=&quot;DepartementZeile3&quot; Value=&quot;&quot;/&gt;&lt;Field Name=&quot;AmtKomplett&quot; Value=&quot;Departementssekretariat - Inneres und Sicherheit&quot;/&gt;&lt;Field Name=&quot;AmtZeile1&quot; Value=&quot;Departementssekretariat&quot;/&gt;&lt;Field Name=&quot;AmtZeile2&quot; Value=&quot;&quot;/&gt;&lt;Field Name=&quot;AmtZeile3&quot; Value=&quot;&quot;/&gt;&lt;Field Name=&quot;FachstelleKomplett&quot; Value=&quot;&quot;/&gt;&lt;Field Name=&quot;FachstelleZeile1&quot; Value=&quot;&quot;/&gt;&lt;Field Name=&quot;FachstelleZeile2&quot; Value=&quot;&quot;/&gt;&lt;Field Name=&quot;FachstelleZeile3&quot; Value=&quot;&quot;/&gt;&lt;Field Name=&quot;Adresszeile1&quot; Value=&quot;Schützenstrasse 1&quot;/&gt;&lt;Field Name=&quot;Adresszeile2&quot; Value=&quot;9102 Herisau&quot;/&gt;&lt;Field Name=&quot;Adresszeile3&quot; Value=&quot;&quot;/&gt;&lt;Field Name=&quot;Adresszeile4&quot; Value=&quot;&quot;/&gt;&lt;Field Name=&quot;PLZ&quot; Value=&quot;9102&quot;/&gt;&lt;Field Name=&quot;Ort&quot; Value=&quot;Herisau&quot;/&gt;&lt;Field Name=&quot;Telefon&quot; Value=&quot;+41 71 343 63 63&quot;/&gt;&lt;Field Name=&quot;Fax&quot; Value=&quot;&quot;/&gt;&lt;Field Name=&quot;Email&quot; Value=&quot;inneres.sicherheit@ar.ch&quot;/&gt;&lt;Field Name=&quot;Internet&quot; Value=&quot;www.ar.ch&quot;/&gt;&lt;Field Name=&quot;ImAuftragVon&quot; Value=&quot;&quot;/&gt;&lt;Field Name=&quot;EmblemColor&quot; Value=&quot;%Logos%\AR.Logo.Farbe.2100.270.emf&quot;/&gt;&lt;Field Name=&quot;EmblemBW&quot; Value=&quot;%Logos%\AR.Logo.SW.2100.270.emf&quot;/&gt;&lt;Field Name=&quot;EmblemColorN&quot; Value=&quot;%Logos%\AR.Logo.Farbe.2100.270.emf&quot;/&gt;&lt;Field Name=&quot;EmblemBWN&quot; Value=&quot;%Logos%\AR.Logo.SW.2100.270.emf&quot;/&gt;&lt;Field Name=&quot;Wasserzeichen&quot; Value=&quot;%Logos%\Entwurf.1196.1222.png&quot;/&gt;&lt;Field Name=&quot;EmblemColorZentriert&quot; Value=&quot;%Logos%\AR.Logo.zentriert.Farbe.2100.500.emf&quot;/&gt;&lt;Field Name=&quot;EmblemBWZnetriert&quot; Value=&quot;&quot;/&gt;&lt;Field Name=&quot;SelectedUID&quot; Value=&quot;2004123010144120300001&quot;/&gt;&lt;/DocProp&gt;&lt;DocProp UID=&quot;2006040509495284662868&quot; EntryUID=&quot;1032813515122617323664167119952378210636236&quot; PrimaryUID=&quot;ClientSuite&quot; Active=&quot;true&quot;&gt;&lt;Field Name=&quot;UID&quot; Value=&quot;1032813515122617323664167119952378210636236&quot;/&gt;&lt;Field Name=&quot;IDName&quot; Value=&quot;Gross Severina&quot;/&gt;&lt;Field Name=&quot;Name&quot; Value=&quot;Severina Gross&quot;/&gt;&lt;Field Name=&quot;Vorname&quot; Value=&quot;Severina&quot;/&gt;&lt;Field Name=&quot;Nachname&quot; Value=&quot;Gross&quot;/&gt;&lt;Field Name=&quot;Title&quot; Value=&quot;&quot;/&gt;&lt;Field Name=&quot;Initials&quot; Value=&quot;SGR&quot;/&gt;&lt;Field Name=&quot;DirectPhone&quot; Value=&quot;+41 71 343 64 08&quot;/&gt;&lt;Field Name=&quot;DirectFax&quot; Value=&quot;&quot;/&gt;&lt;Field Name=&quot;EMail&quot; Value=&quot;severina.gross@ar.ch&quot;/&gt;&lt;Field Name=&quot;Signature&quot; Value=&quot;%Signatures%\Severina.Gross.600dpi.color.500.200.jpg&quot;/&gt;&lt;Field Name=&quot;OnBehalfOf&quot; Value=&quot;&quot;/&gt;&lt;Field Name=&quot;Company&quot; Value=&quot;Appenzell Ausserrhoden&quot;/&gt;&lt;Field Name=&quot;Verwaltung&quot; Value=&quot;Departement Inneres und Sicherheit&quot;/&gt;&lt;Field Name=&quot;Departement&quot; Value=&quot;Departementssekretariat Inneres und Sicherheit&quot;/&gt;&lt;Field Name=&quot;Strasse&quot; Value=&quot;Schützenstrasse 1&quot;/&gt;&lt;Field Name=&quot;Ort&quot; Value=&quot;Herisau&quot;/&gt;&lt;Field Name=&quot;PLZ&quot; Value=&quot;9100&quot;/&gt;&lt;Field Name=&quot;SelectedUID&quot; Value=&quot;2004123010144120300001&quot;/&gt;&lt;/DocProp&gt;&lt;DocProp UID=&quot;200212191811121321310321301031x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Vorname&quot; Value=&quot;&quot;/&gt;&lt;Field Name=&quot;Nachname&quot; Value=&quot;&quot;/&gt;&lt;Field Name=&quot;Title&quot; Value=&quot;&quot;/&gt;&lt;Field Name=&quot;Initials&quot; Value=&quot;&quot;/&gt;&lt;Field Name=&quot;DirectPhone&quot; Value=&quot;&quot;/&gt;&lt;Field Name=&quot;DirectFax&quot; Value=&quot;&quot;/&gt;&lt;Field Name=&quot;EMail&quot; Value=&quot;&quot;/&gt;&lt;Field Name=&quot;Signature&quot; Value=&quot;&quot;/&gt;&lt;Field Name=&quot;OnBehalfOf&quot; Value=&quot;&quot;/&gt;&lt;Field Name=&quot;Company&quot; Value=&quot;&quot;/&gt;&lt;Field Name=&quot;Verwaltung&quot; Value=&quot;&quot;/&gt;&lt;Field Name=&quot;Departement&quot; Value=&quot;&quot;/&gt;&lt;Field Name=&quot;Strasse&quot; Value=&quot;&quot;/&gt;&lt;Field Name=&quot;Ort&quot; Value=&quot;&quot;/&gt;&lt;Field Name=&quot;PLZ&quot; Value=&quot;&quot;/&gt;&lt;Field Name=&quot;SelectedUID&quot; Value=&quot;2004123010144120300001&quot;/&gt;&lt;/DocProp&gt;&lt;DocProp UID=&quot;2012100312282905492617&quot; EntryUID=&quot;2003121817293296325874&quot; PrimaryUID=&quot;ClientSuite&quot; Active=&quot;true&quot;&gt;&lt;Field Name=&quot;UID&quot; Value=&quot;2003121817293296325874&quot;/&gt;&lt;Field Name=&quot;IDName&quot; Value=&quot;(Leer)&quot;/&gt;&lt;Field Name=&quot;Description&quot; Value=&quot;&quot;/&gt;&lt;Field Name=&quot;Description2&quot; Value=&quot;&quot;/&gt;&lt;Field Name=&quot;SignatureText&quot; Value=&quot;&quot;/&gt;&lt;Field Name=&quot;SelectedUID&quot; Value=&quot;2004123010144120300001&quot;/&gt;&lt;/DocProp&gt;&lt;DocProp UID=&quot;2012103108238508919188&quot; EntryUID=&quot;2003121817293296325874&quot; PrimaryUID=&quot;ClientSuite&quot; Active=&quot;true&quot;&gt;&lt;Field Name=&quot;UID&quot; Value=&quot;2003121817293296325874&quot;/&gt;&lt;Field Name=&quot;IDName&quot; Value=&quot;(Leer)&quot;/&gt;&lt;Field Name=&quot;Flag&quot; Value=&quot;&quot;/&gt;&lt;Field Name=&quot;SelectedUID&quot; Value=&quot;2004123010144120300001&quot;/&gt;&lt;/DocProp&gt;&lt;DocProp UID=&quot;2002122010583847234010578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Vorname&quot; Value=&quot;&quot;/&gt;&lt;Field Name=&quot;Nachname&quot; Value=&quot;&quot;/&gt;&lt;Field Name=&quot;Title&quot; Value=&quot;&quot;/&gt;&lt;Field Name=&quot;Initials&quot; Value=&quot;&quot;/&gt;&lt;Field Name=&quot;DirectPhone&quot; Value=&quot;&quot;/&gt;&lt;Field Name=&quot;DirectFax&quot; Value=&quot;&quot;/&gt;&lt;Field Name=&quot;EMail&quot; Value=&quot;&quot;/&gt;&lt;Field Name=&quot;Signature&quot; Value=&quot;&quot;/&gt;&lt;Field Name=&quot;OnBehalfOf&quot; Value=&quot;&quot;/&gt;&lt;Field Name=&quot;Company&quot; Value=&quot;&quot;/&gt;&lt;Field Name=&quot;Verwaltung&quot; Value=&quot;&quot;/&gt;&lt;Field Name=&quot;Departement&quot; Value=&quot;&quot;/&gt;&lt;Field Name=&quot;Strasse&quot; Value=&quot;&quot;/&gt;&lt;Field Name=&quot;Ort&quot; Value=&quot;&quot;/&gt;&lt;Field Name=&quot;PLZ&quot; Value=&quot;&quot;/&gt;&lt;Field Name=&quot;SelectedUID&quot; Value=&quot;2004123010144120300001&quot;/&gt;&lt;/DocProp&gt;&lt;DocProp UID=&quot;2012100313286566195364&quot; EntryUID=&quot;2003121817293296325874&quot; PrimaryUID=&quot;ClientSuite&quot; Active=&quot;true&quot;&gt;&lt;Field Name=&quot;UID&quot; Value=&quot;2003121817293296325874&quot;/&gt;&lt;Field Name=&quot;IDName&quot; Value=&quot;(Leer)&quot;/&gt;&lt;Field Name=&quot;Description&quot; Value=&quot;&quot;/&gt;&lt;Field Name=&quot;Description2&quot; Value=&quot;&quot;/&gt;&lt;Field Name=&quot;SignatureText&quot; Value=&quot;&quot;/&gt;&lt;Field Name=&quot;SelectedUID&quot; Value=&quot;2004123010144120300001&quot;/&gt;&lt;/DocProp&gt;&lt;DocProp UID=&quot;2003061115381095709037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Vorname&quot; Value=&quot;&quot;/&gt;&lt;Field Name=&quot;Nachname&quot; Value=&quot;&quot;/&gt;&lt;Field Name=&quot;Title&quot; Value=&quot;&quot;/&gt;&lt;Field Name=&quot;Initials&quot; Value=&quot;&quot;/&gt;&lt;Field Name=&quot;DirectPhone&quot; Value=&quot;&quot;/&gt;&lt;Field Name=&quot;DirectFax&quot; Value=&quot;&quot;/&gt;&lt;Field Name=&quot;EMail&quot; Value=&quot;&quot;/&gt;&lt;Field Name=&quot;Signature&quot; Value=&quot;&quot;/&gt;&lt;Field Name=&quot;OnBehalfOf&quot; Value=&quot;&quot;/&gt;&lt;Field Name=&quot;Company&quot; Value=&quot;&quot;/&gt;&lt;Field Name=&quot;Verwaltung&quot; Value=&quot;&quot;/&gt;&lt;Field Name=&quot;Departement&quot; Value=&quot;&quot;/&gt;&lt;Field Name=&quot;Strasse&quot; Value=&quot;&quot;/&gt;&lt;Field Name=&quot;Ort&quot; Value=&quot;&quot;/&gt;&lt;Field Name=&quot;PLZ&quot; Value=&quot;&quot;/&gt;&lt;Field Name=&quot;SelectedUID&quot; Value=&quot;2004123010144120300001&quot;/&gt;&lt;/DocProp&gt;&lt;DocProp UID=&quot;2012100313286585085139&quot; EntryUID=&quot;2003121817293296325874&quot; PrimaryUID=&quot;ClientSuite&quot; Active=&quot;true&quot;&gt;&lt;Field Name=&quot;UID&quot; Value=&quot;2003121817293296325874&quot;/&gt;&lt;Field Name=&quot;IDName&quot; Value=&quot;(Leer)&quot;/&gt;&lt;Field Name=&quot;Description&quot; Value=&quot;&quot;/&gt;&lt;Field Name=&quot;Description2&quot; Value=&quot;&quot;/&gt;&lt;Field Name=&quot;SignatureText&quot; Value=&quot;&quot;/&gt;&lt;Field Name=&quot;SelectedUID&quot; Value=&quot;2004123010144120300001&quot;/&gt;&lt;/DocProp&gt;&lt;DocProp UID=&quot;2004112217290390304928&quot; EntryUID=&quot;&quot; PrimaryUID=&quot;ClientSuite&quot; Active=&quot;true&quot;&gt;&lt;Field Name=&quot;UID&quot; Value=&quot;&quot;/&gt;&lt;Field Name=&quot;SelectedUID&quot; Value=&quot;2004123010144120300001&quot;/&gt;&lt;/DocProp&gt;&lt;DocProp UID=&quot;2016042211075796380642&quot; EntryUID=&quot;&quot; PrimaryUID=&quot;ClientSuite&quot; Active=&quot;true&quot;&gt;&lt;Field Name=&quot;UID&quot; Value=&quot;&quot;/&gt;&lt;Field Name=&quot;SelectedUID&quot; Value=&quot;2004123010144120300001&quot;/&gt;&lt;/DocProp&gt;&lt;DocProp UID=&quot;2022031716190632495968&quot; EntryUID=&quot;&quot; PrimaryUID=&quot;ClientSuite&quot; Active=&quot;true&quot;&gt;&lt;Field Name=&quot;UID&quot; Value=&quot;&quot;/&gt;&lt;Field Name=&quot;SelectedUID&quot; Value=&quot;2004123010144120300001&quot;/&gt;&lt;/DocProp&gt;&lt;DocProp UID=&quot;2015032011051909242061&quot; EntryUID=&quot;&quot; PrimaryUID=&quot;ClientSuite&quot; Active=&quot;true&quot;&gt;&lt;Field Name=&quot;UID&quot; Value=&quot;&quot;/&gt;&lt;Field Name=&quot;SelectedUID&quot; Value=&quot;2004123010144120300001&quot;/&gt;&lt;/DocProp&gt;&lt;DocProp UID=&quot;2017121211081239878999&quot; EntryUID=&quot;&quot; PrimaryUID=&quot;ClientSuite&quot; Active=&quot;true&quot;&gt;&lt;Field Name=&quot;UID&quot; Value=&quot;&quot;/&gt;&lt;Field Name=&quot;SelectedUID&quot; Value=&quot;2004123010144120300001&quot;/&gt;&lt;/DocProp&gt;&lt;DocProp UID=&quot;2017082915232200515758&quot; EntryUID=&quot;&quot; PrimaryUID=&quot;ClientSuite&quot; Active=&quot;true&quot;&gt;&lt;Field Name=&quot;UID&quot; Value=&quot;&quot;/&gt;&lt;Field Name=&quot;SelectedUID&quot; Value=&quot;2004123010144120300001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    &lt;Item Type=&quot;SubMenu&quot; IDName=&quot;CharacterStyles&quot;&gt;_x000d_        &lt;Item Type=&quot;Button&quot; IDName=&quot;DefaultParagraphFont&quot;  Icon=&quot;3114&quot; Label=&quot;Standard&quot; Command=&quot;StyleApply&quot; Parameter=&quot;-66&quot;/&gt;_x000d_        &lt;Item Type=&quot;Button&quot; IDName=&quot;Emphasis&quot;  Icon=&quot;3114&quot; Label=&quot;Auszeichnung&quot; Command=&quot;StyleApply&quot; Parameter=&quot;Hervorhebung&quot;/&gt;_x000d_    &lt;/Item&gt;_x000d_    &lt;Item Type=&quot;SubMenu&quot; IDName=&quot;StructureStyles&quot;&gt;_x000d_        &lt;Item Type=&quot;Button&quot; IDName=&quot;DocumentType&quot; Icon=&quot;3546&quot; Label=&quot;Standard&quot; Command=&quot;StyleApply&quot; Parameter=&quot;-1&quot;/&gt;_x000d_        &lt;Item Type=&quot;Button&quot; IDName=&quot;Subject&quot; Icon=&quot;3546&quot; Label=&quot;Betreff&quot; Command=&quot;StyleApply&quot; Parameter=&quot;Betreff&quot;/&gt;_x000d_        &lt;Item Type=&quot;Button&quot; IDName=&quot;Title&quot; Icon=&quot;3546&quot; Label=&quot;Titel&quot; Command=&quot;StyleApply&quot; Parameter=&quot;-63&quot;/&gt;_x000d_        &lt;Item Type=&quot;Button&quot; IDName=&quot;SubTitle&quot; Icon=&quot;3546&quot; Label=&quot;Untertitel&quot; Command=&quot;StyleApply&quot; Parameter=&quot;Untertitel&quot;/&gt;_x000d_        &lt;Item Type=&quot;Separator&quot;/&gt;_x000d_        &lt;Item Type=&quot;Button&quot; IDName=&quot;Title1&quot; Icon=&quot;3546&quot; Label=&quot;&amp;lt;translate&amp;gt;Style.Title1&amp;lt;/translate&amp;gt;&quot; Command=&quot;StyleApply&quot; Parameter=&quot;Titel 1&quot;/&gt;_x000d_        &lt;Item Type=&quot;Button&quot; IDName=&quot;Title2&quot; Icon=&quot;3546&quot; Label=&quot;&amp;lt;translate&amp;gt;Style.Title2&amp;lt;/translate&amp;gt;&quot; Command=&quot;StyleApply&quot; Parameter=&quot;Titel 2&quot;/&gt;_x000d_        &lt;Item Type=&quot;Button&quot; IDName=&quot;Title3&quot; Icon=&quot;3546&quot; Label=&quot;&amp;lt;translate&amp;gt;Style.Title3&amp;lt;/translate&amp;gt;&quot; Command=&quot;StyleApply&quot; Parameter=&quot;Titel 3&quot;/&gt;_x000d_        &lt;Item Type=&quot;Button&quot; IDName=&quot;Title4&quot; Icon=&quot;3546&quot; Label=&quot;&amp;lt;translate&amp;gt;Style.Title4&amp;lt;/translate&amp;gt;&quot; Command=&quot;StyleApply&quot; Parameter=&quot;Titel 4&quot;/&gt;_x000d_        &lt;Item Type=&quot;Separator&quot;/&gt;_x000d_        &lt;Item Type=&quot;Button&quot; IDName=&quot;Heading1&quot; Icon=&quot;3546&quot; Label=&quot;&amp;lt;translate&amp;gt;Style.Heading1&amp;lt;/translate&amp;gt;&quot; Command=&quot;StyleApply&quot; Parameter=&quot;-2&quot;/&gt;_x000d_        &lt;Item Type=&quot;Button&quot; IDName=&quot;Heading2&quot; Icon=&quot;3546&quot; Label=&quot;&amp;lt;translate&amp;gt;Style.Heading2&amp;lt;/translate&amp;gt;&quot; Command=&quot;StyleApply&quot; Parameter=&quot;-3&quot;/&gt;_x000d_        &lt;Item Type=&quot;Button&quot; IDName=&quot;Heading3&quot; Icon=&quot;3546&quot; Label=&quot;&amp;lt;translate&amp;gt;Style.Heading3&amp;lt;/translate&amp;gt;&quot; Command=&quot;StyleApply&quot; Parameter=&quot;-4&quot;/&gt;_x000d_        &lt;Item Type=&quot;Button&quot; IDName=&quot;Heading4&quot; Icon=&quot;3546&quot; Label=&quot;&amp;lt;translate&amp;gt;Style.Heading4&amp;lt;/translate&amp;gt;&quot; Command=&quot;StyleApply&quot; Parameter=&quot;-5&quot;/&gt;_x000d_    &lt;/Item&gt;_x000d_    &lt;Item Type=&quot;SubMenu&quot; IDName=&quot;ListStyles&quot;&gt;_x000d_        &lt;Item Type=&quot;Button&quot; IDName=&quot;ListWithSymbols&quot; Icon=&quot;3546&quot; Label=&quot;Punkte&quot; Command=&quot;StyleApply&quot; Parameter=&quot;AufzählungPunkte&quot;/&gt;_x000d_        &lt;Item Type=&quot;Button&quot; IDName=&quot;ListWithLetters&quot; Icon=&quot;3546&quot; Label=&quot;Spiegelstriche&quot; Command=&quot;StyleApply&quot; Parameter=&quot;AufzählungStrich&quot;/&gt;_x000d_        &lt;Item Type=&quot;Button&quot; IDName=&quot;ListWithNumbers&quot; Icon=&quot;3546&quot; Label=&quot;Ziffern&quot; Command=&quot;StyleApply&quot; Parameter=&quot;AufzählungNummer&quot;/&gt;_x000d_        &lt;Item Type=&quot;Button&quot; IDName=&quot;ListWithLit&quot; Icon=&quot;3546&quot; Label=&quot;Buchstaben&quot; Command=&quot;StyleApply&quot; Parameter=&quot;AufzählungLit&quot;/&gt;_x000d_    &lt;/Item&gt;_x000d_&lt;/MenusDef&gt;"/>
    <w:docVar w:name="OawOMS" w:val="&lt;OawOMS&gt;&lt;send profileUID=&quot;2003010711200895123470110&quot;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end&gt;&lt;send profileUID=&quot;2006120514175878093883&quot;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end&gt;&lt;save profileUID=&quot;2004062216425255253277&quot;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ave&gt;&lt;save profileUID=&quot;2006120514401556040061&quot;&gt;&lt;word&gt;&lt;fileName&gt;&lt;value type=&quot;OawBookmark&quot; name=&quot;Subject&quot;&gt;&lt;separator text=&quot;&quot;&gt;&lt;/separator&gt;&lt;format text=&quot;&quot;&gt;&lt;/format&gt;&lt;/value&gt;&lt;/fileName&gt;&lt;/word&gt;&lt;PDF&gt;&lt;fileName&gt;&lt;value type=&quot;OawBookmark&quot; name=&quot;Subject&quot;&gt;&lt;separator text=&quot;&quot;&gt;&lt;/separator&gt;&lt;format text=&quot;&quot;&gt;&lt;/format&gt;&lt;/value&gt;&lt;/fileName&gt;&lt;/PDF&gt;&lt;/save&gt;&lt;/OawOMS&gt;_x000d_"/>
    <w:docVar w:name="oawPaperSize" w:val="7"/>
    <w:docVar w:name="OawPrint.2012100310258892227113" w:val="&lt;source&gt;&lt;documentProperty UID=&quot;2002122011014149059130932&quot;&gt;&lt;Fields List=&quot;EmblemBWN|EmblemBW&quot;/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.2012100310258892233394" w:val="&lt;source&gt;&lt;documentProperty UID=&quot;2002122011014149059130932&quot;&gt;&lt;Fields List=&quot;EmblemBWN|EmblemBW&quot;/&gt;&lt;OawPicture name=&quot;Organisation.EmblemColorN&quot; field=&quot;EmblemBW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BW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12100310258892233533" w:val="&lt;source&gt;&lt;documentProperty UID=&quot;&quot;&gt;&lt;Fields List=&quot;&quot;/&gt;&lt;OawPicture name=&quot;Organisation.EmblemColorN&quot; field=&quot;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/documentProperty&gt;&lt;documentProperty UID=&quot;2002122011014149059130932&quot;&gt;&lt;Fields List=&quot;EmblemColor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.2012100310258892233669" w:val="&lt;source&gt;&lt;documentProperty UID=&quot;&quot;&gt;&lt;Fields List=&quot;&quot;/&gt;&lt;OawPicture name=&quot;Organisation.EmblemColorN&quot; field=&quot;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/documentProperty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documentProperty UID=&quot;2002122011014149059130932&quot;&gt;&lt;Fields List=&quot;EmblemColor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.2012100310258892233890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Restore.2012100310258892227113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Restore.2012100310258892233394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12100310258892233533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/source&gt;"/>
    <w:docVar w:name="OawPrintRestore.2012100310258892233669" w:val="&lt;source&gt;&lt;documentProperty UID=&quot;2002122011014149059130932&quot;&gt;&lt;Fields List=&quot;EmblemColorN|EmblemColor&quot;/&gt;&lt;OawPicture name=&quot;Organisation.EmblemColorN&quot; field=&quot;EmblemColorN&quot; UID=&quot;2012100410273200663397&quot; top=&quot;0&quot; left=&quot;0&quot; relativeHorizontalPosition=&quot;1&quot; relativeVerticalPosition=&quot;1&quot; horizontalAdjustment=&quot;0&quot; verticalAdjustment=&quot;0&quot; anchorBookmark=&quot;LogoSn&quot; inlineAnchorBookmark=&quot;&quot;/&gt;&lt;OawPicture name=&quot;Organisation.EmblemColor&quot; field=&quot;EmblemColor&quot; UID=&quot;2012100417454460294761&quot; top=&quot;-180&quot; left=&quot;-28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12100310258892233890" w:val="&lt;source&gt;&lt;documentProperty UID=&quot;&quot;&gt;&lt;Fields List=&quot;&quot;/&gt;&lt;/documentProperty&gt;&lt;/source&gt;"/>
    <w:docVar w:name="OawProjectID" w:val="arch"/>
    <w:docVar w:name="OawRecipients" w:val="&lt;Recipients&gt;&lt;Recipient PrimaryUID=&quot;ClientSuite&quot;&gt;&lt;CompleteAddress&gt;​&lt;/CompleteAddress&gt;&lt;UID&gt;2024050108044845058614&lt;/UID&gt;&lt;MappingTableActive&gt;-1&lt;/MappingTableActive&gt;&lt;FormattedFullAddress&gt;&amp;lt;Text Style=&quot;zOawRecipient&quot;&amp;gt;​&amp;lt;/Text&amp;gt;&lt;/FormattedFullAddress&gt;&lt;RecipientActive&gt;-1&lt;/RecipientActive&gt;&lt;Closing&gt;&lt;/Closing&gt;&lt;EMail&gt;&lt;/EMail&gt;&lt;/Recipient&gt;&lt;/Recipients&gt;_x000d_"/>
    <w:docVar w:name="OawSave.2006120514401556040061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6120514401556040061" w:val="&lt;source&gt;&lt;documentProperty UID=&quot;&quot;&gt;&lt;Fields List=&quot;&quot;/&gt;&lt;/documentProperty&gt;&lt;/source&gt;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2100312282905492617" w:val="&lt;empty/&gt;"/>
    <w:docVar w:name="OawSelectedSource.2012100313286566195364" w:val="&lt;empty/&gt;"/>
    <w:docVar w:name="OawSelectedSource.2012100313286585085139" w:val="&lt;empty/&gt;"/>
    <w:docVar w:name="OawSelectedSource.2012103108238508919188" w:val="&lt;empty/&gt;"/>
    <w:docVar w:name="OawSelectedSource.2015032011051909242061" w:val="&lt;empty/&gt;"/>
    <w:docVar w:name="OawSelectedSource.2016042211075796380642" w:val="&lt;empty/&gt;"/>
    <w:docVar w:name="OawSelectedSource.2017062114002548568455" w:val="&lt;empty/&gt;"/>
    <w:docVar w:name="OawSelectedSource.2017082915232200515758" w:val="&lt;empty/&gt;"/>
    <w:docVar w:name="OawSelectedSource.2017121211081239878999" w:val="&lt;empty/&gt;"/>
    <w:docVar w:name="OawSelectedSource.2018021909434816189953" w:val="&lt;empty/&gt;"/>
    <w:docVar w:name="OawSelectedSource.2018021909440631321163" w:val="&lt;empty/&gt;"/>
    <w:docVar w:name="OawSelectedSource.2019082310512348293420" w:val="&lt;empty/&gt;"/>
    <w:docVar w:name="OawSelectedSource.2022031716190632495968" w:val="&lt;empty/&gt;"/>
    <w:docVar w:name="OawSend.2006120514175878093883" w:val="&lt;source&gt;&lt;documentProperty UID=&quot;2002122010583847234010578&quot;&gt;&lt;Fields List=&quot;Signature&quot;/&gt;&lt;OawPicture name=&quot;Unbenannt&quot; field=&quot;Signature&quot; UID=&quot;2012100416501409995393&quot; top=&quot;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e&quot;/&gt;&lt;OawPicture name=&quot;Unbenannt1&quot; field=&quot;Signature&quot; UID=&quot;2012100416533043703206&quot; top=&quot;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6120514175878093883" w:val="&lt;source&gt;&lt;documentProperty UID=&quot;&quot;&gt;&lt;Fields List=&quot;&quot;/&gt;&lt;/documentProperty&gt;&lt;/source&gt;"/>
    <w:docVar w:name="OawTemplateProperties" w:val="password:=&lt;Semicolon/&gt;MnO`rrvnqc.=;jumpToFirstField:=1;dotReverenceRemove:=1;resizeA4Letter:=1;unpdateDocPropsOnNewOnly:=0;showAllNoteItems:=0;CharCodeChecked:=;CharCodeUnchecked:=;WizardSteps:=0|1;DocumentTitle:=&lt;translate&gt;Template.Untitled&lt;/translate&gt;;DisplayName:=;ID:=;protectionType:=2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7050913242359380718&quot; Label=&quot;&quot;/&gt;&lt;Field UID=&quot;2004031514011258946758&quot; Label=&quot;&quot;/&gt;&lt;Field UID=&quot;2004031514033396321577&quot; Label=&quot;&quot;/&gt;&lt;Field UID=&quot;2004031514034574120309&quot; Label=&quot;&quot;/&gt;&lt;Field UID=&quot;2004031181448127964532&quot; Label=&quot;&quot;/&gt;&lt;Field UID=&quot;2004031181449458765301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 Style=&quot;Subject&quot;/&gt;_x000d_&lt;Bookmark Name=&quot;Text&quot; Label=&quot;&amp;lt;translate&amp;gt;SmartContent.Text&amp;lt;/translate&amp;gt;&quot;/&gt;_x000d_&lt;Bookmark Name=&quot;Enclosures&quot; Label=&quot;&amp;lt;translate&amp;gt;SmartContent.Enclosures&amp;lt;/translate&amp;gt;&quot; Style=&quot;Beilagen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/&gt;_x000d_&lt;Bookmark Name=&quot;Enclosures&quot; Label=&quot;&amp;lt;translate&amp;gt;SmartTemplate.Enclosures&amp;lt;/translate&amp;gt;&quot; Style=&quot;Beilagen&quot;/&gt;_x000d_&lt;/TemplPropsStm&gt;"/>
    <w:docVar w:name="OawVersionPicture.2012100410273200663397" w:val="AR.Logo.Farbe.2100.270.emf;2020.06.16-13:41:46"/>
    <w:docVar w:name="OawVersionPicture.2012100417454460294761" w:val="AR.Logo.Farbe.2100.270.emf;2020.06.16-13:41:46"/>
    <w:docVar w:name="OawVersionPictureInline.2012100410273200663397" w:val="AR.Logo.Farbe.2100.270.emf;2020.06.16-13:41:46"/>
    <w:docVar w:name="OawVersionPictureInline.2012100417454460294761" w:val="AR.Logo.Farbe.2100.270.emf;2020.06.16-13:41:46"/>
    <w:docVar w:name="officeatworkWordMasterTemplateConfiguration" w:val="&lt;!--Created with officeatwork--&gt;_x000d__x000a_&lt;WordMasterTemplateConfiguration&gt;_x000d__x000a_  &lt;LayoutSets /&gt;_x000d__x000a_  &lt;Pictures&gt;_x000d__x000a_    &lt;Picture Id=&quot;480b711e-a685-4fde-8058-af9d&quot; IdName=&quot;LogoS1&quot; IsSelected=&quot;False&quot; IsExpanded=&quot;True&quot;&gt;_x000d__x000a_      &lt;PageSetupSpecifics&gt;_x000d__x000a_        &lt;PageSetupSpecific IdName=&quot;LogoS1&quot; PaperSize=&quot;A4&quot; Orientation=&quot;Portrait&quot; IsSelected=&quot;false&quot;&gt;_x000d__x000a_          &lt;Source Value=&quot;[[MasterProperty('Organisation','EmblemColor')]]&quot; /&gt;_x000d__x000a_          &lt;HorizontalPosition Relative=&quot;Page&quot; Alignment=&quot;Left&quot; Unit=&quot;cm&quot;&gt;-2.8&lt;/HorizontalPosition&gt;_x000d__x000a_          &lt;VerticalPosition Relative=&quot;Page&quot; Alignment=&quot;Top&quot; Unit=&quot;cm&quot;&gt;-1.8&lt;/VerticalPosition&gt;_x000d__x000a_          &lt;OutputProfileSpecifics&gt;_x000d__x000a_            &lt;OutputProfileSpecific Type=&quot;Print&quot; Id=&quot;2012100310258892233533&quot;&gt;_x000d__x000a_              &lt;Source Value=&quot;[[MasterProperty('Organisation','EmblemColor')]]&quot; /&gt;_x000d__x000a_            &lt;/OutputProfileSpecific&gt;_x000d__x000a_            &lt;OutputProfileSpecific Type=&quot;Print&quot; Id=&quot;2012100310258892233669&quot;&gt;_x000d__x000a_              &lt;Source Value=&quot;[[MasterProperty('Organisation','EmblemColor')]]&quot; /&gt;_x000d__x000a_            &lt;/OutputProfileSpecific&gt;_x000d__x000a_            &lt;OutputProfileSpecific Type=&quot;Print&quot; Id=&quot;2012100310258892233802&quot; /&gt;_x000d__x000a_            &lt;OutputProfileSpecific Type=&quot;Save&quot; Id=&quot;2004062216425255253277&quot; /&gt;_x000d__x000a_            &lt;OutputProfileSpecific Type=&quot;Save&quot; Id=&quot;2006120514401556040061&quot; /&gt;_x000d__x000a_            &lt;OutputProfileSpecific Type=&quot;Save&quot; Id=&quot;2006120514487498416878&quot; /&gt;_x000d__x000a_            &lt;OutputProfileSpecific Type=&quot;Save&quot; Id=&quot;2016051710553519162975&quot; /&gt;_x000d__x000a_            &lt;OutputProfileSpecific Type=&quot;Send&quot; Id=&quot;2003010711200895123470110&quot; /&gt;_x000d__x000a_            &lt;OutputProfileSpecific Type=&quot;Send&quot; Id=&quot;2006120514175878093883&quot; /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  &lt;Picture Id=&quot;d5019e7e-791d-4f45-80a6-caa3&quot; IdName=&quot;LogoSn&quot; IsSelected=&quot;False&quot; IsExpanded=&quot;True&quot;&gt;_x000d__x000a_      &lt;PageSetupSpecifics&gt;_x000d__x000a_        &lt;PageSetupSpecific IdName=&quot;LogoSn&quot; PaperSize=&quot;A4&quot; Orientation=&quot;Portrait&quot; IsSelected=&quot;false&quot;&gt;_x000d__x000a_          &lt;Source Value=&quot;[[MasterProperty('Organisation','EmblemColorN'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12100310258892233533&quot;&gt;_x000d__x000a_              &lt;Source Value=&quot;[[MasterProperty('Organisation','EmblemColorN')]]&quot; /&gt;_x000d__x000a_            &lt;/OutputProfileSpecific&gt;_x000d__x000a_            &lt;OutputProfileSpecific Type=&quot;Print&quot; Id=&quot;2012100310258892233669&quot;&gt;_x000d__x000a_              &lt;Source Value=&quot;[[MasterProperty('Organisation','EmblemColorN')]]&quot; /&gt;_x000d__x000a_            &lt;/OutputProfileSpecific&gt;_x000d__x000a_            &lt;OutputProfileSpecific Type=&quot;Print&quot; Id=&quot;2012100310258892233802&quot; /&gt;_x000d__x000a_            &lt;OutputProfileSpecific Type=&quot;Save&quot; Id=&quot;2004062216425255253277&quot; /&gt;_x000d__x000a_            &lt;OutputProfileSpecific Type=&quot;Save&quot; Id=&quot;2006120514401556040061&quot; /&gt;_x000d__x000a_            &lt;OutputProfileSpecific Type=&quot;Save&quot; Id=&quot;2006120514487498416878&quot; /&gt;_x000d__x000a_            &lt;OutputProfileSpecific Type=&quot;Save&quot; Id=&quot;2016051710553519162975&quot; /&gt;_x000d__x000a_            &lt;OutputProfileSpecific Type=&quot;Send&quot; Id=&quot;2003010711200895123470110&quot; /&gt;_x000d__x000a_            &lt;OutputProfileSpecific Type=&quot;Send&quot; Id=&quot;2006120514175878093883&quot; /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  &lt;Picture Id=&quot;ca7cfb76-f8d4-4974-9da4-60f6&quot; IdName=&quot;Signature1&quot; IsSelected=&quot;False&quot; IsExpanded=&quot;True&quot;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0&lt;/VerticalPosition&gt;_x000d__x000a_          &lt;OutputProfileSpecifics&gt;_x000d__x000a_            &lt;OutputProfileSpecific Type=&quot;Print&quot; Id=&quot;2012100310258892233533&quot; /&gt;_x000d__x000a_            &lt;OutputProfileSpecific Type=&quot;Print&quot; Id=&quot;2012100310258892233669&quot;&gt;_x000d__x000a_              &lt;Source Value=&quot;[[MasterProperty('Signature1','Signature')]]&quot; /&gt;_x000d__x000a_            &lt;/OutputProfileSpecific&gt;_x000d__x000a_            &lt;OutputProfileSpecific Type=&quot;Print&quot; Id=&quot;2012100310258892233802&quot; /&gt;_x000d__x000a_            &lt;OutputProfileSpecific Type=&quot;Save&quot; Id=&quot;2004062216425255253277&quot; /&gt;_x000d__x000a_            &lt;OutputProfileSpecific Type=&quot;Save&quot; Id=&quot;2006120514401556040061&quot;&gt;_x000d__x000a_              &lt;Source Value=&quot;[[MasterProperty('Signature1','Signature')]]&quot; /&gt;_x000d__x000a_            &lt;/OutputProfileSpecific&gt;_x000d__x000a_            &lt;OutputProfileSpecific Type=&quot;Save&quot; Id=&quot;2006120514487498416878&quot; /&gt;_x000d__x000a_            &lt;OutputProfileSpecific Type=&quot;Save&quot; Id=&quot;2016051710553519162975&quot; /&gt;_x000d__x000a_            &lt;OutputProfileSpecific Type=&quot;Send&quot; Id=&quot;2003010711200895123470110&quot; /&gt;_x000d__x000a_            &lt;OutputProfileSpecific Type=&quot;Send&quot; Id=&quot;2006120514175878093883&quot;&gt;_x000d__x000a_              &lt;Source Value=&quot;[[MasterProperty('Signature1','Signature')]]&quot; /&gt;_x000d__x000a_            &lt;/OutputProfileSpecific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  &lt;Picture Id=&quot;9e308cf0-8e97-4a4a-8406-a21b&quot; IdName=&quot;Signature2&quot; IsSelected=&quot;True&quot; IsExpanded=&quot;True&quot;&gt;_x000d__x000a_      &lt;PageSetupSpecifics&gt;_x000d__x000a_        &lt;PageSetupSpecific IdName=&quot;Signature2&quot; PaperSize=&quot;A4&quot; Orientation=&quot;Portrait&quot; IsSelected=&quot;fals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0&lt;/VerticalPosition&gt;_x000d__x000a_          &lt;OutputProfileSpecifics&gt;_x000d__x000a_            &lt;OutputProfileSpecific Type=&quot;Print&quot; Id=&quot;2012100310258892233533&quot; /&gt;_x000d__x000a_            &lt;OutputProfileSpecific Type=&quot;Print&quot; Id=&quot;2012100310258892233669&quot;&gt;_x000d__x000a_              &lt;Source Value=&quot;[[MasterProperty('Signature2','Signature')]]&quot; /&gt;_x000d__x000a_            &lt;/OutputProfileSpecific&gt;_x000d__x000a_            &lt;OutputProfileSpecific Type=&quot;Print&quot; Id=&quot;2012100310258892233802&quot; /&gt;_x000d__x000a_            &lt;OutputProfileSpecific Type=&quot;Save&quot; Id=&quot;2004062216425255253277&quot; /&gt;_x000d__x000a_            &lt;OutputProfileSpecific Type=&quot;Save&quot; Id=&quot;2006120514401556040061&quot;&gt;_x000d__x000a_              &lt;Source Value=&quot;[[MasterProperty('Signature2','Signature')]]&quot; /&gt;_x000d__x000a_            &lt;/OutputProfileSpecific&gt;_x000d__x000a_            &lt;OutputProfileSpecific Type=&quot;Save&quot; Id=&quot;2006120514487498416878&quot; /&gt;_x000d__x000a_            &lt;OutputProfileSpecific Type=&quot;Save&quot; Id=&quot;2016051710553519162975&quot; /&gt;_x000d__x000a_            &lt;OutputProfileSpecific Type=&quot;Send&quot; Id=&quot;2003010711200895123470110&quot; /&gt;_x000d__x000a_            &lt;OutputProfileSpecific Type=&quot;Send&quot; Id=&quot;2006120514175878093883&quot;&gt;_x000d__x000a_              &lt;Source Value=&quot;[[MasterProperty('Signature2','Signature')]]&quot; /&gt;_x000d__x000a_            &lt;/OutputProfileSpecific&gt;_x000d__x000a_            &lt;OutputProfileSpecific Type=&quot;Send&quot; Id=&quot;201210221785709484544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4B13C0"/>
    <w:rsid w:val="00007FE3"/>
    <w:rsid w:val="00013FBD"/>
    <w:rsid w:val="000140CF"/>
    <w:rsid w:val="00016FE6"/>
    <w:rsid w:val="00024A7B"/>
    <w:rsid w:val="00025A1A"/>
    <w:rsid w:val="00031826"/>
    <w:rsid w:val="00035EB2"/>
    <w:rsid w:val="00045B93"/>
    <w:rsid w:val="000570BA"/>
    <w:rsid w:val="000606F9"/>
    <w:rsid w:val="00060D95"/>
    <w:rsid w:val="00063E6A"/>
    <w:rsid w:val="000715FE"/>
    <w:rsid w:val="00087B25"/>
    <w:rsid w:val="00092C58"/>
    <w:rsid w:val="00094BC4"/>
    <w:rsid w:val="00097610"/>
    <w:rsid w:val="000A7EF9"/>
    <w:rsid w:val="000C1B98"/>
    <w:rsid w:val="000C1BCE"/>
    <w:rsid w:val="000C23DC"/>
    <w:rsid w:val="000D7BB6"/>
    <w:rsid w:val="000E0407"/>
    <w:rsid w:val="000E632A"/>
    <w:rsid w:val="000E77CF"/>
    <w:rsid w:val="000F3DB3"/>
    <w:rsid w:val="00105A6C"/>
    <w:rsid w:val="00110163"/>
    <w:rsid w:val="001118C3"/>
    <w:rsid w:val="00112456"/>
    <w:rsid w:val="001145F4"/>
    <w:rsid w:val="001158C9"/>
    <w:rsid w:val="00120489"/>
    <w:rsid w:val="001204E0"/>
    <w:rsid w:val="001308FC"/>
    <w:rsid w:val="00134AB5"/>
    <w:rsid w:val="001368B5"/>
    <w:rsid w:val="001436DB"/>
    <w:rsid w:val="0015203E"/>
    <w:rsid w:val="001533CD"/>
    <w:rsid w:val="001720A8"/>
    <w:rsid w:val="00172A39"/>
    <w:rsid w:val="00175064"/>
    <w:rsid w:val="00176EAD"/>
    <w:rsid w:val="00182432"/>
    <w:rsid w:val="001939F8"/>
    <w:rsid w:val="0019692B"/>
    <w:rsid w:val="001B1D90"/>
    <w:rsid w:val="001C54D9"/>
    <w:rsid w:val="001C6407"/>
    <w:rsid w:val="001D1FE0"/>
    <w:rsid w:val="001D3CE9"/>
    <w:rsid w:val="001E51CF"/>
    <w:rsid w:val="001F06ED"/>
    <w:rsid w:val="001F4480"/>
    <w:rsid w:val="001F5B63"/>
    <w:rsid w:val="0021576C"/>
    <w:rsid w:val="00216D5F"/>
    <w:rsid w:val="002278E3"/>
    <w:rsid w:val="002327E1"/>
    <w:rsid w:val="0024758B"/>
    <w:rsid w:val="0025006E"/>
    <w:rsid w:val="0025234B"/>
    <w:rsid w:val="002555F9"/>
    <w:rsid w:val="00256CD5"/>
    <w:rsid w:val="00261F69"/>
    <w:rsid w:val="00263862"/>
    <w:rsid w:val="0026474F"/>
    <w:rsid w:val="00272CB8"/>
    <w:rsid w:val="00273599"/>
    <w:rsid w:val="002830EE"/>
    <w:rsid w:val="00292211"/>
    <w:rsid w:val="00294E93"/>
    <w:rsid w:val="0029669E"/>
    <w:rsid w:val="002A1322"/>
    <w:rsid w:val="002B3368"/>
    <w:rsid w:val="002B6497"/>
    <w:rsid w:val="002C1540"/>
    <w:rsid w:val="002C204B"/>
    <w:rsid w:val="002C2CCF"/>
    <w:rsid w:val="002C37F3"/>
    <w:rsid w:val="002C6816"/>
    <w:rsid w:val="002D5A11"/>
    <w:rsid w:val="002D79D0"/>
    <w:rsid w:val="002E6D20"/>
    <w:rsid w:val="002F3292"/>
    <w:rsid w:val="002F46E3"/>
    <w:rsid w:val="002F4FEA"/>
    <w:rsid w:val="002F534C"/>
    <w:rsid w:val="002F79D4"/>
    <w:rsid w:val="00303775"/>
    <w:rsid w:val="00307A86"/>
    <w:rsid w:val="003155C3"/>
    <w:rsid w:val="00317663"/>
    <w:rsid w:val="00322000"/>
    <w:rsid w:val="00325FDA"/>
    <w:rsid w:val="00332AD0"/>
    <w:rsid w:val="0033471D"/>
    <w:rsid w:val="003359DD"/>
    <w:rsid w:val="00336779"/>
    <w:rsid w:val="00344C47"/>
    <w:rsid w:val="0035460C"/>
    <w:rsid w:val="00363BB3"/>
    <w:rsid w:val="00367915"/>
    <w:rsid w:val="00371BF3"/>
    <w:rsid w:val="0038155E"/>
    <w:rsid w:val="00381F25"/>
    <w:rsid w:val="00382B0A"/>
    <w:rsid w:val="003913CD"/>
    <w:rsid w:val="00396C5E"/>
    <w:rsid w:val="003A689E"/>
    <w:rsid w:val="003A7C0C"/>
    <w:rsid w:val="003B34FD"/>
    <w:rsid w:val="003B55AB"/>
    <w:rsid w:val="003B7190"/>
    <w:rsid w:val="003C377D"/>
    <w:rsid w:val="003E4045"/>
    <w:rsid w:val="003F5513"/>
    <w:rsid w:val="00412468"/>
    <w:rsid w:val="00421C46"/>
    <w:rsid w:val="00422171"/>
    <w:rsid w:val="0042288F"/>
    <w:rsid w:val="00424BCD"/>
    <w:rsid w:val="004270C7"/>
    <w:rsid w:val="004310FB"/>
    <w:rsid w:val="0043457D"/>
    <w:rsid w:val="00435D89"/>
    <w:rsid w:val="00437AE8"/>
    <w:rsid w:val="00446772"/>
    <w:rsid w:val="00456D87"/>
    <w:rsid w:val="004619AA"/>
    <w:rsid w:val="00466251"/>
    <w:rsid w:val="00471310"/>
    <w:rsid w:val="004766ED"/>
    <w:rsid w:val="004772D1"/>
    <w:rsid w:val="00484848"/>
    <w:rsid w:val="00486454"/>
    <w:rsid w:val="00492F07"/>
    <w:rsid w:val="004951AB"/>
    <w:rsid w:val="004A5D0F"/>
    <w:rsid w:val="004B13C0"/>
    <w:rsid w:val="004B2A85"/>
    <w:rsid w:val="004C22C6"/>
    <w:rsid w:val="004C5F68"/>
    <w:rsid w:val="004D2F99"/>
    <w:rsid w:val="004D60AC"/>
    <w:rsid w:val="004D6A2A"/>
    <w:rsid w:val="004E606D"/>
    <w:rsid w:val="004E71DD"/>
    <w:rsid w:val="004F042C"/>
    <w:rsid w:val="004F6811"/>
    <w:rsid w:val="005003F6"/>
    <w:rsid w:val="00501210"/>
    <w:rsid w:val="00502363"/>
    <w:rsid w:val="00512DEB"/>
    <w:rsid w:val="00517282"/>
    <w:rsid w:val="0052663F"/>
    <w:rsid w:val="00527DCE"/>
    <w:rsid w:val="005345A2"/>
    <w:rsid w:val="0053552F"/>
    <w:rsid w:val="00535CA6"/>
    <w:rsid w:val="00552830"/>
    <w:rsid w:val="00553978"/>
    <w:rsid w:val="00556F51"/>
    <w:rsid w:val="0056024D"/>
    <w:rsid w:val="005664A9"/>
    <w:rsid w:val="00570DAE"/>
    <w:rsid w:val="00571F40"/>
    <w:rsid w:val="0057495C"/>
    <w:rsid w:val="005812F0"/>
    <w:rsid w:val="00597716"/>
    <w:rsid w:val="00597F93"/>
    <w:rsid w:val="005A638D"/>
    <w:rsid w:val="005B029A"/>
    <w:rsid w:val="005B47A2"/>
    <w:rsid w:val="005C651A"/>
    <w:rsid w:val="005D28FE"/>
    <w:rsid w:val="005D6689"/>
    <w:rsid w:val="005D6B6B"/>
    <w:rsid w:val="005E090E"/>
    <w:rsid w:val="005E1A02"/>
    <w:rsid w:val="005E61EE"/>
    <w:rsid w:val="005E6908"/>
    <w:rsid w:val="005F6387"/>
    <w:rsid w:val="005F6DE6"/>
    <w:rsid w:val="0060284A"/>
    <w:rsid w:val="0060548A"/>
    <w:rsid w:val="00606312"/>
    <w:rsid w:val="006069F4"/>
    <w:rsid w:val="00622FCD"/>
    <w:rsid w:val="00623F59"/>
    <w:rsid w:val="00625156"/>
    <w:rsid w:val="0063449A"/>
    <w:rsid w:val="0064191F"/>
    <w:rsid w:val="00646AA5"/>
    <w:rsid w:val="00657F00"/>
    <w:rsid w:val="00660550"/>
    <w:rsid w:val="00666B76"/>
    <w:rsid w:val="00666DAA"/>
    <w:rsid w:val="00670B38"/>
    <w:rsid w:val="006710EE"/>
    <w:rsid w:val="0067188B"/>
    <w:rsid w:val="006765B7"/>
    <w:rsid w:val="00684726"/>
    <w:rsid w:val="00690990"/>
    <w:rsid w:val="00691AAC"/>
    <w:rsid w:val="006A0E31"/>
    <w:rsid w:val="006A16E8"/>
    <w:rsid w:val="006A1BD0"/>
    <w:rsid w:val="006B0936"/>
    <w:rsid w:val="006B2B3D"/>
    <w:rsid w:val="006B76C3"/>
    <w:rsid w:val="006B79E8"/>
    <w:rsid w:val="006C5BB9"/>
    <w:rsid w:val="006D2244"/>
    <w:rsid w:val="006E1E61"/>
    <w:rsid w:val="006E25D4"/>
    <w:rsid w:val="006E379D"/>
    <w:rsid w:val="006E3F57"/>
    <w:rsid w:val="006E6AEB"/>
    <w:rsid w:val="006F2AEA"/>
    <w:rsid w:val="006F4B2F"/>
    <w:rsid w:val="006F6242"/>
    <w:rsid w:val="006F6C5E"/>
    <w:rsid w:val="00706054"/>
    <w:rsid w:val="00706B75"/>
    <w:rsid w:val="0070768F"/>
    <w:rsid w:val="007231BC"/>
    <w:rsid w:val="007252C5"/>
    <w:rsid w:val="00730ECA"/>
    <w:rsid w:val="00732162"/>
    <w:rsid w:val="00732A0B"/>
    <w:rsid w:val="007333BF"/>
    <w:rsid w:val="00741FF8"/>
    <w:rsid w:val="00743929"/>
    <w:rsid w:val="00750A92"/>
    <w:rsid w:val="0078102D"/>
    <w:rsid w:val="00785077"/>
    <w:rsid w:val="00785FBE"/>
    <w:rsid w:val="00786BC0"/>
    <w:rsid w:val="00792508"/>
    <w:rsid w:val="007B474E"/>
    <w:rsid w:val="007C1C70"/>
    <w:rsid w:val="007C342F"/>
    <w:rsid w:val="007C6386"/>
    <w:rsid w:val="007C7D48"/>
    <w:rsid w:val="007D69D0"/>
    <w:rsid w:val="007E1C52"/>
    <w:rsid w:val="007E68E3"/>
    <w:rsid w:val="007F0412"/>
    <w:rsid w:val="007F1688"/>
    <w:rsid w:val="007F3660"/>
    <w:rsid w:val="00800BB7"/>
    <w:rsid w:val="00801500"/>
    <w:rsid w:val="00804456"/>
    <w:rsid w:val="00811A50"/>
    <w:rsid w:val="00812566"/>
    <w:rsid w:val="0081417F"/>
    <w:rsid w:val="00816BFA"/>
    <w:rsid w:val="008172AE"/>
    <w:rsid w:val="00823627"/>
    <w:rsid w:val="00825F1A"/>
    <w:rsid w:val="008265A4"/>
    <w:rsid w:val="00830744"/>
    <w:rsid w:val="008325EA"/>
    <w:rsid w:val="008329C9"/>
    <w:rsid w:val="0083584A"/>
    <w:rsid w:val="008361C1"/>
    <w:rsid w:val="00837919"/>
    <w:rsid w:val="00842689"/>
    <w:rsid w:val="00857104"/>
    <w:rsid w:val="00866111"/>
    <w:rsid w:val="0086759D"/>
    <w:rsid w:val="008675C1"/>
    <w:rsid w:val="008702DD"/>
    <w:rsid w:val="00872CF2"/>
    <w:rsid w:val="0087426E"/>
    <w:rsid w:val="00876938"/>
    <w:rsid w:val="00880632"/>
    <w:rsid w:val="0088281A"/>
    <w:rsid w:val="00884128"/>
    <w:rsid w:val="00887324"/>
    <w:rsid w:val="00894190"/>
    <w:rsid w:val="00894574"/>
    <w:rsid w:val="008A3BF1"/>
    <w:rsid w:val="008A7E64"/>
    <w:rsid w:val="008A7FFB"/>
    <w:rsid w:val="008B3FAF"/>
    <w:rsid w:val="008C0469"/>
    <w:rsid w:val="008D0205"/>
    <w:rsid w:val="008D48F5"/>
    <w:rsid w:val="008D52E4"/>
    <w:rsid w:val="008E1EDE"/>
    <w:rsid w:val="008F78D7"/>
    <w:rsid w:val="008F7916"/>
    <w:rsid w:val="009000EB"/>
    <w:rsid w:val="009077BD"/>
    <w:rsid w:val="00911DF8"/>
    <w:rsid w:val="0091435A"/>
    <w:rsid w:val="0092139C"/>
    <w:rsid w:val="0092501A"/>
    <w:rsid w:val="009318A2"/>
    <w:rsid w:val="00934E32"/>
    <w:rsid w:val="00941370"/>
    <w:rsid w:val="009543C9"/>
    <w:rsid w:val="009861C0"/>
    <w:rsid w:val="00986A54"/>
    <w:rsid w:val="00992D45"/>
    <w:rsid w:val="009A3185"/>
    <w:rsid w:val="009B0ECB"/>
    <w:rsid w:val="009B49E2"/>
    <w:rsid w:val="009C0604"/>
    <w:rsid w:val="009D4BFE"/>
    <w:rsid w:val="009E153B"/>
    <w:rsid w:val="009E4B7F"/>
    <w:rsid w:val="009F7E9F"/>
    <w:rsid w:val="00A07468"/>
    <w:rsid w:val="00A24861"/>
    <w:rsid w:val="00A264F7"/>
    <w:rsid w:val="00A3082F"/>
    <w:rsid w:val="00A32D14"/>
    <w:rsid w:val="00A41C97"/>
    <w:rsid w:val="00A4592C"/>
    <w:rsid w:val="00A51AA6"/>
    <w:rsid w:val="00A53218"/>
    <w:rsid w:val="00A656E0"/>
    <w:rsid w:val="00A663E1"/>
    <w:rsid w:val="00A673FB"/>
    <w:rsid w:val="00A71734"/>
    <w:rsid w:val="00A72658"/>
    <w:rsid w:val="00A8237A"/>
    <w:rsid w:val="00A95FC2"/>
    <w:rsid w:val="00AA2422"/>
    <w:rsid w:val="00AB48D7"/>
    <w:rsid w:val="00AB4B4E"/>
    <w:rsid w:val="00AB55D7"/>
    <w:rsid w:val="00AC13E0"/>
    <w:rsid w:val="00AC59A4"/>
    <w:rsid w:val="00AD1033"/>
    <w:rsid w:val="00AD18F5"/>
    <w:rsid w:val="00AD1D03"/>
    <w:rsid w:val="00AD5A97"/>
    <w:rsid w:val="00AE0D5E"/>
    <w:rsid w:val="00AE5C41"/>
    <w:rsid w:val="00AF0071"/>
    <w:rsid w:val="00AF086E"/>
    <w:rsid w:val="00AF1B95"/>
    <w:rsid w:val="00AF4AA7"/>
    <w:rsid w:val="00B043B3"/>
    <w:rsid w:val="00B05C5A"/>
    <w:rsid w:val="00B079DD"/>
    <w:rsid w:val="00B14DA2"/>
    <w:rsid w:val="00B15EE2"/>
    <w:rsid w:val="00B21F3C"/>
    <w:rsid w:val="00B32624"/>
    <w:rsid w:val="00B452A4"/>
    <w:rsid w:val="00B64968"/>
    <w:rsid w:val="00B67F06"/>
    <w:rsid w:val="00B715E9"/>
    <w:rsid w:val="00B731E9"/>
    <w:rsid w:val="00B737E4"/>
    <w:rsid w:val="00B77A03"/>
    <w:rsid w:val="00B77B7D"/>
    <w:rsid w:val="00B845C2"/>
    <w:rsid w:val="00B92610"/>
    <w:rsid w:val="00B97585"/>
    <w:rsid w:val="00BA0ACC"/>
    <w:rsid w:val="00BA418B"/>
    <w:rsid w:val="00BA6175"/>
    <w:rsid w:val="00BA743E"/>
    <w:rsid w:val="00BB5B64"/>
    <w:rsid w:val="00BB760A"/>
    <w:rsid w:val="00BD0262"/>
    <w:rsid w:val="00BE5431"/>
    <w:rsid w:val="00BE5BAC"/>
    <w:rsid w:val="00BF56D2"/>
    <w:rsid w:val="00BF573F"/>
    <w:rsid w:val="00BF6723"/>
    <w:rsid w:val="00C037D6"/>
    <w:rsid w:val="00C11D27"/>
    <w:rsid w:val="00C21314"/>
    <w:rsid w:val="00C31303"/>
    <w:rsid w:val="00C40473"/>
    <w:rsid w:val="00C41EC0"/>
    <w:rsid w:val="00C57F3D"/>
    <w:rsid w:val="00C63833"/>
    <w:rsid w:val="00C67B32"/>
    <w:rsid w:val="00C67F7C"/>
    <w:rsid w:val="00C7069C"/>
    <w:rsid w:val="00C728D0"/>
    <w:rsid w:val="00C90B45"/>
    <w:rsid w:val="00C95C31"/>
    <w:rsid w:val="00C9674D"/>
    <w:rsid w:val="00CA48E7"/>
    <w:rsid w:val="00CB3994"/>
    <w:rsid w:val="00CC1563"/>
    <w:rsid w:val="00CC1EAE"/>
    <w:rsid w:val="00CC7A4A"/>
    <w:rsid w:val="00CD0420"/>
    <w:rsid w:val="00CD1858"/>
    <w:rsid w:val="00CE0C9A"/>
    <w:rsid w:val="00CE27D4"/>
    <w:rsid w:val="00CF54BB"/>
    <w:rsid w:val="00CF7A24"/>
    <w:rsid w:val="00D004F1"/>
    <w:rsid w:val="00D076DE"/>
    <w:rsid w:val="00D10F00"/>
    <w:rsid w:val="00D124F2"/>
    <w:rsid w:val="00D17107"/>
    <w:rsid w:val="00D17A5C"/>
    <w:rsid w:val="00D21E11"/>
    <w:rsid w:val="00D333B5"/>
    <w:rsid w:val="00D41B83"/>
    <w:rsid w:val="00D46158"/>
    <w:rsid w:val="00D54D50"/>
    <w:rsid w:val="00D60479"/>
    <w:rsid w:val="00D607A6"/>
    <w:rsid w:val="00D609C0"/>
    <w:rsid w:val="00D62240"/>
    <w:rsid w:val="00D6413A"/>
    <w:rsid w:val="00D673B8"/>
    <w:rsid w:val="00D707A1"/>
    <w:rsid w:val="00D74692"/>
    <w:rsid w:val="00D776A6"/>
    <w:rsid w:val="00D804D1"/>
    <w:rsid w:val="00D80BFF"/>
    <w:rsid w:val="00D80E22"/>
    <w:rsid w:val="00D8247B"/>
    <w:rsid w:val="00D87C0D"/>
    <w:rsid w:val="00D95E41"/>
    <w:rsid w:val="00D97E54"/>
    <w:rsid w:val="00DA02C7"/>
    <w:rsid w:val="00DA12C4"/>
    <w:rsid w:val="00DA6B3D"/>
    <w:rsid w:val="00DB0210"/>
    <w:rsid w:val="00DB414D"/>
    <w:rsid w:val="00DB5974"/>
    <w:rsid w:val="00DC4123"/>
    <w:rsid w:val="00DC6387"/>
    <w:rsid w:val="00DD4BC0"/>
    <w:rsid w:val="00DE336F"/>
    <w:rsid w:val="00DF0867"/>
    <w:rsid w:val="00DF0F6B"/>
    <w:rsid w:val="00DF2B5F"/>
    <w:rsid w:val="00DF6A82"/>
    <w:rsid w:val="00E00B85"/>
    <w:rsid w:val="00E07CCD"/>
    <w:rsid w:val="00E10B5A"/>
    <w:rsid w:val="00E10CCA"/>
    <w:rsid w:val="00E12638"/>
    <w:rsid w:val="00E258C8"/>
    <w:rsid w:val="00E26B62"/>
    <w:rsid w:val="00E306EC"/>
    <w:rsid w:val="00E33FF4"/>
    <w:rsid w:val="00E35513"/>
    <w:rsid w:val="00E4420F"/>
    <w:rsid w:val="00E44A82"/>
    <w:rsid w:val="00E4551D"/>
    <w:rsid w:val="00E466F1"/>
    <w:rsid w:val="00E577CA"/>
    <w:rsid w:val="00E653E5"/>
    <w:rsid w:val="00E65913"/>
    <w:rsid w:val="00E66239"/>
    <w:rsid w:val="00E66B02"/>
    <w:rsid w:val="00E70E36"/>
    <w:rsid w:val="00E71461"/>
    <w:rsid w:val="00E71604"/>
    <w:rsid w:val="00E80CB3"/>
    <w:rsid w:val="00E9341F"/>
    <w:rsid w:val="00EA0653"/>
    <w:rsid w:val="00EA2B11"/>
    <w:rsid w:val="00EA2DB1"/>
    <w:rsid w:val="00EA409D"/>
    <w:rsid w:val="00EA79F7"/>
    <w:rsid w:val="00EC341D"/>
    <w:rsid w:val="00ED23E7"/>
    <w:rsid w:val="00ED5120"/>
    <w:rsid w:val="00ED567A"/>
    <w:rsid w:val="00ED74C8"/>
    <w:rsid w:val="00EE316B"/>
    <w:rsid w:val="00EE6FB1"/>
    <w:rsid w:val="00EE74E4"/>
    <w:rsid w:val="00EF079F"/>
    <w:rsid w:val="00EF2397"/>
    <w:rsid w:val="00EF6E15"/>
    <w:rsid w:val="00F0451C"/>
    <w:rsid w:val="00F04ECC"/>
    <w:rsid w:val="00F06FFC"/>
    <w:rsid w:val="00F07D26"/>
    <w:rsid w:val="00F13301"/>
    <w:rsid w:val="00F149DE"/>
    <w:rsid w:val="00F16162"/>
    <w:rsid w:val="00F35969"/>
    <w:rsid w:val="00F36866"/>
    <w:rsid w:val="00F40D88"/>
    <w:rsid w:val="00F5231F"/>
    <w:rsid w:val="00F66A31"/>
    <w:rsid w:val="00F74C64"/>
    <w:rsid w:val="00F77A3A"/>
    <w:rsid w:val="00F8155F"/>
    <w:rsid w:val="00F82A7E"/>
    <w:rsid w:val="00F8437A"/>
    <w:rsid w:val="00F85AFE"/>
    <w:rsid w:val="00F90163"/>
    <w:rsid w:val="00F921F4"/>
    <w:rsid w:val="00F94CD7"/>
    <w:rsid w:val="00FA23C1"/>
    <w:rsid w:val="00FB12EE"/>
    <w:rsid w:val="00FB5860"/>
    <w:rsid w:val="00FB6C9D"/>
    <w:rsid w:val="00FB6D27"/>
    <w:rsid w:val="00FC1B8B"/>
    <w:rsid w:val="00FC1FCD"/>
    <w:rsid w:val="00FC257E"/>
    <w:rsid w:val="00FD3216"/>
    <w:rsid w:val="00FE2619"/>
    <w:rsid w:val="00FE2DBE"/>
    <w:rsid w:val="00FE66EE"/>
    <w:rsid w:val="00FF2642"/>
    <w:rsid w:val="00FF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A579ECB"/>
  <w15:docId w15:val="{794670F9-1C6F-45BB-9D73-A88BEB48F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sz w:val="19"/>
        <w:szCs w:val="19"/>
        <w:lang w:val="de-CH" w:eastAsia="de-CH" w:bidi="ar-SA"/>
      </w:rPr>
    </w:rPrDefault>
    <w:pPrDefault>
      <w:pPr>
        <w:spacing w:line="2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951AB"/>
  </w:style>
  <w:style w:type="paragraph" w:styleId="berschrift1">
    <w:name w:val="heading 1"/>
    <w:basedOn w:val="Standard"/>
    <w:next w:val="Standard"/>
    <w:link w:val="berschrift1Zchn"/>
    <w:uiPriority w:val="9"/>
    <w:qFormat/>
    <w:rsid w:val="0019692B"/>
    <w:pPr>
      <w:keepNext/>
      <w:keepLines/>
      <w:outlineLvl w:val="0"/>
    </w:pPr>
    <w:rPr>
      <w:rFonts w:eastAsia="Times New Roman"/>
      <w:b/>
      <w:bCs/>
      <w:kern w:val="32"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19692B"/>
    <w:pPr>
      <w:keepNext/>
      <w:outlineLvl w:val="1"/>
    </w:pPr>
    <w:rPr>
      <w:rFonts w:eastAsia="Times New Roman"/>
      <w:b/>
      <w:bCs/>
      <w:iCs/>
      <w:sz w:val="21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19692B"/>
    <w:pPr>
      <w:keepNext/>
      <w:outlineLvl w:val="2"/>
    </w:pPr>
    <w:rPr>
      <w:rFonts w:eastAsia="Times New Roman"/>
      <w:b/>
      <w:bCs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19692B"/>
    <w:pPr>
      <w:keepLines/>
      <w:outlineLvl w:val="3"/>
    </w:pPr>
    <w:rPr>
      <w:rFonts w:eastAsiaTheme="majorEastAsia" w:cstheme="majorBidi"/>
      <w:b w:val="0"/>
      <w:bCs w:val="0"/>
      <w:iCs/>
    </w:rPr>
  </w:style>
  <w:style w:type="paragraph" w:styleId="berschrift5">
    <w:name w:val="heading 5"/>
    <w:basedOn w:val="berschrift4"/>
    <w:next w:val="Standard"/>
    <w:link w:val="berschrift5Zchn"/>
    <w:uiPriority w:val="9"/>
    <w:semiHidden/>
    <w:unhideWhenUsed/>
    <w:qFormat/>
    <w:rsid w:val="0019692B"/>
    <w:pPr>
      <w:outlineLvl w:val="4"/>
    </w:p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1"/>
    <w:semiHidden/>
    <w:rsid w:val="00A4592C"/>
    <w:pPr>
      <w:tabs>
        <w:tab w:val="left" w:pos="340"/>
      </w:tabs>
      <w:spacing w:line="210" w:lineRule="exact"/>
    </w:pPr>
    <w:rPr>
      <w:sz w:val="15"/>
    </w:rPr>
  </w:style>
  <w:style w:type="character" w:customStyle="1" w:styleId="KopfzeileZchn">
    <w:name w:val="Kopfzeile Zchn"/>
    <w:link w:val="Kopfzeile"/>
    <w:uiPriority w:val="1"/>
    <w:semiHidden/>
    <w:rsid w:val="006069F4"/>
    <w:rPr>
      <w:sz w:val="15"/>
    </w:rPr>
  </w:style>
  <w:style w:type="paragraph" w:styleId="Fuzeile">
    <w:name w:val="footer"/>
    <w:basedOn w:val="Standard"/>
    <w:link w:val="FuzeileZchn"/>
    <w:uiPriority w:val="99"/>
    <w:semiHidden/>
    <w:rsid w:val="00E12638"/>
    <w:pPr>
      <w:tabs>
        <w:tab w:val="center" w:pos="4536"/>
        <w:tab w:val="right" w:pos="9072"/>
      </w:tabs>
      <w:spacing w:line="240" w:lineRule="auto"/>
      <w:jc w:val="right"/>
    </w:pPr>
    <w:rPr>
      <w:sz w:val="12"/>
    </w:rPr>
  </w:style>
  <w:style w:type="character" w:customStyle="1" w:styleId="FuzeileZchn">
    <w:name w:val="Fußzeile Zchn"/>
    <w:link w:val="Fuzeile"/>
    <w:uiPriority w:val="99"/>
    <w:semiHidden/>
    <w:rsid w:val="00E12638"/>
    <w:rPr>
      <w:sz w:val="12"/>
    </w:rPr>
  </w:style>
  <w:style w:type="table" w:styleId="Tabellenraster">
    <w:name w:val="Table Grid"/>
    <w:basedOn w:val="NormaleTabelle"/>
    <w:uiPriority w:val="59"/>
    <w:rsid w:val="00391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fzeilefett">
    <w:name w:val="Kopfzeile fett"/>
    <w:basedOn w:val="Kopfzeile"/>
    <w:uiPriority w:val="1"/>
    <w:semiHidden/>
    <w:qFormat/>
    <w:rsid w:val="00A72658"/>
    <w:rPr>
      <w:b/>
    </w:rPr>
  </w:style>
  <w:style w:type="paragraph" w:customStyle="1" w:styleId="Kurzabsender">
    <w:name w:val="Kurzabsender"/>
    <w:basedOn w:val="Standard"/>
    <w:uiPriority w:val="1"/>
    <w:semiHidden/>
    <w:qFormat/>
    <w:rsid w:val="00F921F4"/>
    <w:pPr>
      <w:pBdr>
        <w:bottom w:val="single" w:sz="4" w:space="1" w:color="000000"/>
      </w:pBdr>
      <w:tabs>
        <w:tab w:val="left" w:pos="3402"/>
        <w:tab w:val="left" w:pos="3686"/>
        <w:tab w:val="left" w:pos="3969"/>
        <w:tab w:val="left" w:pos="4253"/>
        <w:tab w:val="left" w:pos="4536"/>
        <w:tab w:val="left" w:pos="4820"/>
      </w:tabs>
      <w:spacing w:after="20" w:line="240" w:lineRule="auto"/>
    </w:pPr>
    <w:rPr>
      <w:sz w:val="12"/>
    </w:rPr>
  </w:style>
  <w:style w:type="paragraph" w:customStyle="1" w:styleId="1pt">
    <w:name w:val="1pt"/>
    <w:basedOn w:val="Standard"/>
    <w:semiHidden/>
    <w:qFormat/>
    <w:rsid w:val="00263862"/>
    <w:pPr>
      <w:spacing w:line="14" w:lineRule="exact"/>
    </w:pPr>
    <w:rPr>
      <w:color w:val="FFFFFF"/>
      <w:sz w:val="2"/>
    </w:rPr>
  </w:style>
  <w:style w:type="character" w:customStyle="1" w:styleId="berschrift2Zchn">
    <w:name w:val="Überschrift 2 Zchn"/>
    <w:link w:val="berschrift2"/>
    <w:uiPriority w:val="9"/>
    <w:rsid w:val="0019692B"/>
    <w:rPr>
      <w:rFonts w:ascii="Arial" w:eastAsia="Times New Roman" w:hAnsi="Arial"/>
      <w:b/>
      <w:bCs/>
      <w:iCs/>
      <w:sz w:val="21"/>
      <w:szCs w:val="28"/>
      <w:lang w:eastAsia="en-US"/>
    </w:rPr>
  </w:style>
  <w:style w:type="paragraph" w:customStyle="1" w:styleId="zOawDeliveryOption">
    <w:name w:val="zOawDeliveryOption"/>
    <w:basedOn w:val="Standard"/>
    <w:semiHidden/>
    <w:qFormat/>
    <w:rsid w:val="00FE2DBE"/>
    <w:pPr>
      <w:spacing w:after="40"/>
    </w:pPr>
    <w:rPr>
      <w:b/>
    </w:rPr>
  </w:style>
  <w:style w:type="paragraph" w:customStyle="1" w:styleId="zOawDeliveryOption2">
    <w:name w:val="zOawDeliveryOption2"/>
    <w:basedOn w:val="zOawDeliveryOption"/>
    <w:semiHidden/>
    <w:qFormat/>
    <w:rsid w:val="00C63833"/>
    <w:pPr>
      <w:spacing w:line="240" w:lineRule="auto"/>
    </w:pPr>
    <w:rPr>
      <w:sz w:val="16"/>
    </w:rPr>
  </w:style>
  <w:style w:type="paragraph" w:customStyle="1" w:styleId="zOawRecipient">
    <w:name w:val="zOawRecipient"/>
    <w:basedOn w:val="Standard"/>
    <w:semiHidden/>
    <w:qFormat/>
    <w:rsid w:val="00FE2DBE"/>
  </w:style>
  <w:style w:type="paragraph" w:styleId="Titel">
    <w:name w:val="Title"/>
    <w:basedOn w:val="Standard"/>
    <w:next w:val="Standard"/>
    <w:link w:val="TitelZchn"/>
    <w:uiPriority w:val="10"/>
    <w:qFormat/>
    <w:rsid w:val="001436DB"/>
    <w:pPr>
      <w:spacing w:line="440" w:lineRule="exact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1436DB"/>
    <w:rPr>
      <w:rFonts w:ascii="Arial" w:eastAsia="Times New Roman" w:hAnsi="Arial" w:cs="Times New Roman"/>
      <w:b/>
      <w:bCs/>
      <w:kern w:val="28"/>
      <w:sz w:val="32"/>
      <w:szCs w:val="32"/>
      <w:lang w:eastAsia="en-US"/>
    </w:rPr>
  </w:style>
  <w:style w:type="character" w:customStyle="1" w:styleId="berschrift1Zchn">
    <w:name w:val="Überschrift 1 Zchn"/>
    <w:link w:val="berschrift1"/>
    <w:uiPriority w:val="9"/>
    <w:rsid w:val="0019692B"/>
    <w:rPr>
      <w:rFonts w:ascii="Arial" w:eastAsia="Times New Roman" w:hAnsi="Arial"/>
      <w:b/>
      <w:bCs/>
      <w:kern w:val="32"/>
      <w:sz w:val="24"/>
      <w:szCs w:val="32"/>
      <w:lang w:eastAsia="en-US"/>
    </w:rPr>
  </w:style>
  <w:style w:type="character" w:customStyle="1" w:styleId="berschrift3Zchn">
    <w:name w:val="Überschrift 3 Zchn"/>
    <w:link w:val="berschrift3"/>
    <w:uiPriority w:val="9"/>
    <w:rsid w:val="0019692B"/>
    <w:rPr>
      <w:rFonts w:ascii="Arial" w:eastAsia="Times New Roman" w:hAnsi="Arial"/>
      <w:b/>
      <w:bCs/>
      <w:sz w:val="19"/>
      <w:szCs w:val="26"/>
      <w:lang w:eastAsia="en-US"/>
    </w:rPr>
  </w:style>
  <w:style w:type="character" w:styleId="Hervorhebung">
    <w:name w:val="Emphasis"/>
    <w:basedOn w:val="Absatz-Standardschriftart"/>
    <w:uiPriority w:val="20"/>
    <w:qFormat/>
    <w:rsid w:val="0019692B"/>
    <w:rPr>
      <w:rFonts w:ascii="Arial" w:hAnsi="Arial"/>
      <w:b/>
      <w:i w:val="0"/>
      <w:i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9692B"/>
    <w:rPr>
      <w:rFonts w:ascii="Arial" w:eastAsiaTheme="majorEastAsia" w:hAnsi="Arial" w:cstheme="majorBidi"/>
      <w:iCs/>
      <w:sz w:val="19"/>
      <w:szCs w:val="26"/>
      <w:lang w:val="de-CH" w:eastAsia="en-US"/>
    </w:rPr>
  </w:style>
  <w:style w:type="character" w:styleId="Fett">
    <w:name w:val="Strong"/>
    <w:basedOn w:val="Absatz-Standardschriftart"/>
    <w:uiPriority w:val="22"/>
    <w:semiHidden/>
    <w:qFormat/>
    <w:rsid w:val="0019692B"/>
    <w:rPr>
      <w:b/>
      <w:bCs/>
      <w:lang w:val="de-CH"/>
    </w:rPr>
  </w:style>
  <w:style w:type="numbering" w:customStyle="1" w:styleId="AufzhlungPunkte">
    <w:name w:val="AufzählungPunkte"/>
    <w:basedOn w:val="KeineListe"/>
    <w:uiPriority w:val="99"/>
    <w:rsid w:val="008B3FAF"/>
    <w:pPr>
      <w:numPr>
        <w:numId w:val="1"/>
      </w:numPr>
    </w:pPr>
  </w:style>
  <w:style w:type="paragraph" w:styleId="Untertitel">
    <w:name w:val="Subtitle"/>
    <w:basedOn w:val="Standard"/>
    <w:next w:val="Standard"/>
    <w:link w:val="UntertitelZchn"/>
    <w:uiPriority w:val="11"/>
    <w:qFormat/>
    <w:rsid w:val="00C21314"/>
    <w:pPr>
      <w:numPr>
        <w:ilvl w:val="1"/>
      </w:numPr>
      <w:spacing w:line="340" w:lineRule="exact"/>
    </w:pPr>
    <w:rPr>
      <w:rFonts w:eastAsiaTheme="majorEastAsia" w:cstheme="majorBidi"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21314"/>
    <w:rPr>
      <w:rFonts w:eastAsiaTheme="majorEastAsia" w:cstheme="majorBidi"/>
      <w:iCs/>
      <w:sz w:val="24"/>
      <w:szCs w:val="24"/>
      <w:lang w:val="de-CH"/>
    </w:rPr>
  </w:style>
  <w:style w:type="paragraph" w:styleId="Listenabsatz">
    <w:name w:val="List Paragraph"/>
    <w:basedOn w:val="Standard"/>
    <w:link w:val="ListenabsatzZchn"/>
    <w:uiPriority w:val="34"/>
    <w:qFormat/>
    <w:rsid w:val="0019692B"/>
    <w:pPr>
      <w:ind w:left="720"/>
      <w:contextualSpacing/>
    </w:pPr>
  </w:style>
  <w:style w:type="numbering" w:customStyle="1" w:styleId="AufzhlungStrich">
    <w:name w:val="AufzählungStrich"/>
    <w:basedOn w:val="AufzhlungPunkte"/>
    <w:uiPriority w:val="99"/>
    <w:rsid w:val="008B3FAF"/>
    <w:pPr>
      <w:numPr>
        <w:numId w:val="3"/>
      </w:numPr>
    </w:pPr>
  </w:style>
  <w:style w:type="numbering" w:customStyle="1" w:styleId="AufzhlungNummer">
    <w:name w:val="AufzählungNummer"/>
    <w:basedOn w:val="AufzhlungStrich"/>
    <w:uiPriority w:val="99"/>
    <w:rsid w:val="0091435A"/>
    <w:pPr>
      <w:numPr>
        <w:numId w:val="4"/>
      </w:numPr>
    </w:pPr>
  </w:style>
  <w:style w:type="numbering" w:customStyle="1" w:styleId="AufzhlungLit">
    <w:name w:val="AufzählungLit"/>
    <w:basedOn w:val="KeineListe"/>
    <w:uiPriority w:val="99"/>
    <w:rsid w:val="008B3FAF"/>
    <w:pPr>
      <w:numPr>
        <w:numId w:val="6"/>
      </w:numPr>
    </w:pPr>
  </w:style>
  <w:style w:type="paragraph" w:customStyle="1" w:styleId="Betreff">
    <w:name w:val="Betreff"/>
    <w:basedOn w:val="Standard"/>
    <w:qFormat/>
    <w:rsid w:val="00C21314"/>
    <w:rPr>
      <w:b/>
      <w:sz w:val="21"/>
    </w:rPr>
  </w:style>
  <w:style w:type="paragraph" w:styleId="Verzeichnis2">
    <w:name w:val="toc 2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paragraph" w:styleId="Verzeichnis1">
    <w:name w:val="toc 1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spacing w:before="140"/>
    </w:pPr>
    <w:rPr>
      <w:b/>
    </w:rPr>
  </w:style>
  <w:style w:type="paragraph" w:styleId="Verzeichnis3">
    <w:name w:val="toc 3"/>
    <w:basedOn w:val="Standard"/>
    <w:next w:val="Standard"/>
    <w:autoRedefine/>
    <w:uiPriority w:val="39"/>
    <w:semiHidden/>
    <w:rsid w:val="00D41B83"/>
    <w:pPr>
      <w:tabs>
        <w:tab w:val="right" w:leader="dot" w:pos="9356"/>
      </w:tabs>
      <w:ind w:left="312"/>
    </w:pPr>
  </w:style>
  <w:style w:type="character" w:styleId="Hyperlink">
    <w:name w:val="Hyperlink"/>
    <w:basedOn w:val="Absatz-Standardschriftart"/>
    <w:rsid w:val="003A7C0C"/>
    <w:rPr>
      <w:color w:val="0000FF" w:themeColor="hyperlink"/>
      <w:u w:val="single"/>
      <w:lang w:val="de-CH"/>
    </w:r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3A7C0C"/>
    <w:pPr>
      <w:tabs>
        <w:tab w:val="right" w:pos="9356"/>
      </w:tabs>
      <w:ind w:left="1248" w:hanging="624"/>
    </w:pPr>
  </w:style>
  <w:style w:type="paragraph" w:customStyle="1" w:styleId="Grussformel">
    <w:name w:val="Grussformel"/>
    <w:basedOn w:val="Standard"/>
    <w:semiHidden/>
    <w:qFormat/>
    <w:rsid w:val="00F90163"/>
    <w:pPr>
      <w:keepNext/>
      <w:keepLines/>
      <w:suppressAutoHyphens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41B83"/>
    <w:pPr>
      <w:tabs>
        <w:tab w:val="right" w:leader="dot" w:pos="9356"/>
      </w:tabs>
      <w:spacing w:after="100"/>
      <w:ind w:left="570"/>
    </w:pPr>
  </w:style>
  <w:style w:type="paragraph" w:customStyle="1" w:styleId="Titel1">
    <w:name w:val="Titel 1"/>
    <w:basedOn w:val="Standard"/>
    <w:next w:val="Standard"/>
    <w:qFormat/>
    <w:rsid w:val="00182432"/>
    <w:pPr>
      <w:keepNext/>
      <w:keepLines/>
      <w:numPr>
        <w:numId w:val="12"/>
      </w:numPr>
      <w:spacing w:before="420" w:after="20"/>
      <w:ind w:left="709" w:hanging="709"/>
      <w:outlineLvl w:val="0"/>
    </w:pPr>
    <w:rPr>
      <w:b/>
      <w:sz w:val="24"/>
    </w:rPr>
  </w:style>
  <w:style w:type="paragraph" w:customStyle="1" w:styleId="Titel2">
    <w:name w:val="Titel 2"/>
    <w:basedOn w:val="Standard"/>
    <w:next w:val="Standard"/>
    <w:qFormat/>
    <w:rsid w:val="00182432"/>
    <w:pPr>
      <w:keepNext/>
      <w:keepLines/>
      <w:numPr>
        <w:ilvl w:val="1"/>
        <w:numId w:val="12"/>
      </w:numPr>
      <w:spacing w:before="280" w:after="20"/>
      <w:ind w:left="709" w:hanging="709"/>
      <w:outlineLvl w:val="1"/>
    </w:pPr>
    <w:rPr>
      <w:b/>
      <w:sz w:val="21"/>
    </w:rPr>
  </w:style>
  <w:style w:type="paragraph" w:customStyle="1" w:styleId="Titel3">
    <w:name w:val="Titel 3"/>
    <w:basedOn w:val="Standard"/>
    <w:next w:val="Standard"/>
    <w:qFormat/>
    <w:rsid w:val="00182432"/>
    <w:pPr>
      <w:keepNext/>
      <w:keepLines/>
      <w:numPr>
        <w:ilvl w:val="2"/>
        <w:numId w:val="12"/>
      </w:numPr>
      <w:spacing w:before="280" w:after="20"/>
      <w:ind w:left="709" w:hanging="709"/>
      <w:textboxTightWrap w:val="allLines"/>
      <w:outlineLvl w:val="2"/>
    </w:pPr>
    <w:rPr>
      <w:b/>
    </w:rPr>
  </w:style>
  <w:style w:type="paragraph" w:customStyle="1" w:styleId="Titel4">
    <w:name w:val="Titel 4"/>
    <w:basedOn w:val="Titel3"/>
    <w:next w:val="Standard"/>
    <w:qFormat/>
    <w:rsid w:val="00182432"/>
    <w:pPr>
      <w:numPr>
        <w:ilvl w:val="3"/>
      </w:numPr>
      <w:ind w:left="709" w:hanging="709"/>
      <w:outlineLvl w:val="3"/>
    </w:pPr>
  </w:style>
  <w:style w:type="paragraph" w:customStyle="1" w:styleId="Titel5">
    <w:name w:val="Titel 5"/>
    <w:basedOn w:val="Titel4"/>
    <w:next w:val="Standard"/>
    <w:unhideWhenUsed/>
    <w:qFormat/>
    <w:rsid w:val="006069F4"/>
    <w:pPr>
      <w:numPr>
        <w:ilvl w:val="4"/>
      </w:numPr>
      <w:outlineLvl w:val="4"/>
    </w:pPr>
  </w:style>
  <w:style w:type="paragraph" w:customStyle="1" w:styleId="Beilagen">
    <w:name w:val="Beilagen"/>
    <w:basedOn w:val="Grussformel"/>
    <w:qFormat/>
    <w:rsid w:val="005D28FE"/>
    <w:rPr>
      <w:sz w:val="15"/>
      <w:lang w:val="fr-CH"/>
    </w:rPr>
  </w:style>
  <w:style w:type="paragraph" w:customStyle="1" w:styleId="1Pt0">
    <w:name w:val="1Pt"/>
    <w:basedOn w:val="Standard"/>
    <w:qFormat/>
    <w:rsid w:val="005003F6"/>
    <w:pPr>
      <w:spacing w:line="14" w:lineRule="exact"/>
    </w:pPr>
    <w:rPr>
      <w:noProof/>
      <w:color w:val="FFFFFF" w:themeColor="background1"/>
      <w:sz w:val="2"/>
      <w:szCs w:val="2"/>
    </w:rPr>
  </w:style>
  <w:style w:type="character" w:styleId="Platzhaltertext">
    <w:name w:val="Placeholder Text"/>
    <w:basedOn w:val="Absatz-Standardschriftart"/>
    <w:uiPriority w:val="99"/>
    <w:semiHidden/>
    <w:rsid w:val="00FD3216"/>
    <w:rPr>
      <w:color w:val="808080"/>
      <w:lang w:val="de-CH"/>
    </w:rPr>
  </w:style>
  <w:style w:type="paragraph" w:styleId="KeinLeerraum">
    <w:name w:val="No Spacing"/>
    <w:uiPriority w:val="1"/>
    <w:qFormat/>
    <w:rsid w:val="004B13C0"/>
    <w:pPr>
      <w:spacing w:line="240" w:lineRule="auto"/>
    </w:pPr>
    <w:rPr>
      <w:rFonts w:ascii="Calibri" w:hAnsi="Calibri"/>
      <w:sz w:val="22"/>
      <w:szCs w:val="22"/>
      <w:lang w:eastAsia="en-US"/>
    </w:rPr>
  </w:style>
  <w:style w:type="character" w:customStyle="1" w:styleId="ListenabsatzZchn">
    <w:name w:val="Listenabsatz Zchn"/>
    <w:link w:val="Listenabsatz"/>
    <w:uiPriority w:val="34"/>
    <w:locked/>
    <w:rsid w:val="004B13C0"/>
  </w:style>
  <w:style w:type="paragraph" w:styleId="Funotentext">
    <w:name w:val="footnote text"/>
    <w:basedOn w:val="Standard"/>
    <w:link w:val="FunotentextZchn"/>
    <w:uiPriority w:val="99"/>
    <w:semiHidden/>
    <w:unhideWhenUsed/>
    <w:rsid w:val="00272CB8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72CB8"/>
    <w:rPr>
      <w:sz w:val="20"/>
      <w:szCs w:val="20"/>
      <w:lang w:val="de-CH"/>
    </w:rPr>
  </w:style>
  <w:style w:type="character" w:styleId="Funotenzeichen">
    <w:name w:val="footnote reference"/>
    <w:basedOn w:val="Absatz-Standardschriftart"/>
    <w:uiPriority w:val="99"/>
    <w:semiHidden/>
    <w:unhideWhenUsed/>
    <w:rsid w:val="00272CB8"/>
    <w:rPr>
      <w:vertAlign w:val="superscript"/>
      <w:lang w:val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2CB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2CB8"/>
    <w:rPr>
      <w:rFonts w:ascii="Segoe UI" w:hAnsi="Segoe UI" w:cs="Segoe UI"/>
      <w:sz w:val="18"/>
      <w:szCs w:val="18"/>
      <w:lang w:val="de-CH"/>
    </w:rPr>
  </w:style>
  <w:style w:type="paragraph" w:styleId="berarbeitung">
    <w:name w:val="Revision"/>
    <w:hidden/>
    <w:uiPriority w:val="99"/>
    <w:semiHidden/>
    <w:rsid w:val="00EA2B11"/>
    <w:pPr>
      <w:spacing w:line="240" w:lineRule="auto"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4551D"/>
    <w:rPr>
      <w:color w:val="605E5C"/>
      <w:shd w:val="clear" w:color="auto" w:fill="E1DFDD"/>
      <w:lang w:val="de-CH"/>
    </w:rPr>
  </w:style>
  <w:style w:type="character" w:styleId="BesuchterLink">
    <w:name w:val="FollowedHyperlink"/>
    <w:basedOn w:val="Absatz-Standardschriftart"/>
    <w:uiPriority w:val="99"/>
    <w:semiHidden/>
    <w:unhideWhenUsed/>
    <w:rsid w:val="002F3292"/>
    <w:rPr>
      <w:color w:val="800080" w:themeColor="followedHyperlink"/>
      <w:u w:val="single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CustomXMLPart">
  <Introduction>​</Introduction>
  <RecipientAddress>​</RecipientAddress>
  <PPAbsender>Departementssekretariat - Inneres und Sicherheit, 9102 Herisau</PPAbsender>
  <PPPost>​</PPPost>
  <PPOrt>​</PPOrt>
  <Signature2>​</Signature2>
  <Signature1>​</Signature1>
  <Closing>​</Closing>
  <Initials> / SGR</Initials>
  <Ort>Herisau</Ort>
  <Contactperson>​</Contactperson>
  <ContactpersonBold>​</ContactpersonBold>
  <AmtAddress>Schützenstrasse 1
9102 Herisau
Tel.	+41 71 343 63 63
inneres.sicherheit@ar.ch
www.ar.ch</AmtAddress>
  <tab>	</tab>
  <AmtZeilen>Departementssekretariat</AmtZeilen>
  <Department>Departement
Inneres und Sicherheit</Department>
</officeatwork>
</file>

<file path=customXml/item2.xml><?xml version="1.0" encoding="utf-8"?>
<officeatwork xmlns="http://schemas.officeatwork.com/Document">eNp7v3u/jUt+cmlual6JnU1wfk5pSWZ+nmeKnY0+MscnMS+9NDE91c7IwNTURh/OtQnLTC0HqoVQAUCh4NSc1GSgUfooHLgVAFOAKK8=</officeatwork>
</file>

<file path=customXml/item3.xml><?xml version="1.0" encoding="utf-8"?>
<officeatwork xmlns="http://schemas.officeatwork.com/Media"/>
</file>

<file path=customXml/item4.xml><?xml version="1.0" encoding="utf-8"?>
<officeatwork xmlns="http://schemas.officeatwork.com/MasterProperties">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</officeatwork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officeatwork xmlns="http://schemas.officeatwork.com/Formulas">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</officeatwork>
</file>

<file path=customXml/itemProps1.xml><?xml version="1.0" encoding="utf-8"?>
<ds:datastoreItem xmlns:ds="http://schemas.openxmlformats.org/officeDocument/2006/customXml" ds:itemID="{12B00E3F-1421-4F71-9F52-96C479DBA8BB}">
  <ds:schemaRefs>
    <ds:schemaRef ds:uri="http://schemas.officeatwork.com/CustomXMLPart"/>
  </ds:schemaRefs>
</ds:datastoreItem>
</file>

<file path=customXml/itemProps2.xml><?xml version="1.0" encoding="utf-8"?>
<ds:datastoreItem xmlns:ds="http://schemas.openxmlformats.org/officeDocument/2006/customXml" ds:itemID="{0A8F1D26-BBB5-42B2-91C5-B6DB2AC4BFBF}">
  <ds:schemaRefs>
    <ds:schemaRef ds:uri="http://schemas.officeatwork.com/Document"/>
  </ds:schemaRefs>
</ds:datastoreItem>
</file>

<file path=customXml/itemProps3.xml><?xml version="1.0" encoding="utf-8"?>
<ds:datastoreItem xmlns:ds="http://schemas.openxmlformats.org/officeDocument/2006/customXml" ds:itemID="{7C2A431C-7F88-4E70-8477-2FA7A271355C}">
  <ds:schemaRefs>
    <ds:schemaRef ds:uri="http://schemas.officeatwork.com/Media"/>
  </ds:schemaRefs>
</ds:datastoreItem>
</file>

<file path=customXml/itemProps4.xml><?xml version="1.0" encoding="utf-8"?>
<ds:datastoreItem xmlns:ds="http://schemas.openxmlformats.org/officeDocument/2006/customXml" ds:itemID="{7DF044E6-D964-40FB-A3AF-B724735B2AFD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0E65DADD-194B-4812-8B37-140C9A86C24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279C7A9-838C-4E33-85A1-B0C8770B35FC}">
  <ds:schemaRefs>
    <ds:schemaRef ds:uri="http://schemas.officeatwork.com/Formul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Template.Untitled</vt:lpstr>
    </vt:vector>
  </TitlesOfParts>
  <Company>Appenzell Ausserrhoden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Template.Untitled</dc:title>
  <dc:subject/>
  <dc:creator>Test</dc:creator>
  <cp:keywords/>
  <dc:description/>
  <cp:lastModifiedBy>Hartmann Sandra</cp:lastModifiedBy>
  <cp:revision>3</cp:revision>
  <cp:lastPrinted>2024-05-29T12:53:00Z</cp:lastPrinted>
  <dcterms:created xsi:type="dcterms:W3CDTF">2024-05-29T13:07:00Z</dcterms:created>
  <dcterms:modified xsi:type="dcterms:W3CDTF">2024-05-29T13:11:00Z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Subject">
    <vt:lpwstr>[Betreff]</vt:lpwstr>
  </property>
  <property fmtid="{D5CDD505-2E9C-101B-9397-08002B2CF9AE}" pid="3" name="Doc.Text">
    <vt:lpwstr>[Text]</vt:lpwstr>
  </property>
  <property fmtid="{D5CDD505-2E9C-101B-9397-08002B2CF9AE}" pid="4" name="Organisation.DepartementZeile1">
    <vt:lpwstr>Departement</vt:lpwstr>
  </property>
  <property fmtid="{D5CDD505-2E9C-101B-9397-08002B2CF9AE}" pid="5" name="Organisation.DepartementZeile2">
    <vt:lpwstr>Inneres und Sicherheit</vt:lpwstr>
  </property>
  <property fmtid="{D5CDD505-2E9C-101B-9397-08002B2CF9AE}" pid="6" name="Organisation.DepartementZeile3">
    <vt:lpwstr/>
  </property>
  <property fmtid="{D5CDD505-2E9C-101B-9397-08002B2CF9AE}" pid="7" name="Organisation.DepartementKomplett">
    <vt:lpwstr>Departement Inneres und Sicherheit</vt:lpwstr>
  </property>
  <property fmtid="{D5CDD505-2E9C-101B-9397-08002B2CF9AE}" pid="8" name="Organisation.AmtKomplett">
    <vt:lpwstr>Departementssekretariat - Inneres und Sicherheit</vt:lpwstr>
  </property>
  <property fmtid="{D5CDD505-2E9C-101B-9397-08002B2CF9AE}" pid="9" name="Organisation.AmtZeile1">
    <vt:lpwstr>Departementssekretariat</vt:lpwstr>
  </property>
  <property fmtid="{D5CDD505-2E9C-101B-9397-08002B2CF9AE}" pid="10" name="Organisation.AmtZeile2">
    <vt:lpwstr/>
  </property>
  <property fmtid="{D5CDD505-2E9C-101B-9397-08002B2CF9AE}" pid="11" name="Organisation.AmtZeile3">
    <vt:lpwstr/>
  </property>
  <property fmtid="{D5CDD505-2E9C-101B-9397-08002B2CF9AE}" pid="12" name="Organisation.FachstelleZeile1">
    <vt:lpwstr/>
  </property>
  <property fmtid="{D5CDD505-2E9C-101B-9397-08002B2CF9AE}" pid="13" name="Organisation.FachstelleZeile2">
    <vt:lpwstr/>
  </property>
  <property fmtid="{D5CDD505-2E9C-101B-9397-08002B2CF9AE}" pid="14" name="Organisation.FachstelleZeile3">
    <vt:lpwstr/>
  </property>
  <property fmtid="{D5CDD505-2E9C-101B-9397-08002B2CF9AE}" pid="15" name="Organisation.Adresszeile1">
    <vt:lpwstr>Schützenstrasse 1</vt:lpwstr>
  </property>
  <property fmtid="{D5CDD505-2E9C-101B-9397-08002B2CF9AE}" pid="16" name="Organisation.Adresszeile2">
    <vt:lpwstr>9102 Herisau</vt:lpwstr>
  </property>
  <property fmtid="{D5CDD505-2E9C-101B-9397-08002B2CF9AE}" pid="17" name="Organisation.Adresszeile3">
    <vt:lpwstr/>
  </property>
  <property fmtid="{D5CDD505-2E9C-101B-9397-08002B2CF9AE}" pid="18" name="Organisation.Adresszeile4">
    <vt:lpwstr/>
  </property>
  <property fmtid="{D5CDD505-2E9C-101B-9397-08002B2CF9AE}" pid="19" name="Organisation.Telefon">
    <vt:lpwstr>+41 71 343 63 63</vt:lpwstr>
  </property>
  <property fmtid="{D5CDD505-2E9C-101B-9397-08002B2CF9AE}" pid="20" name="Organisation.Fax">
    <vt:lpwstr/>
  </property>
  <property fmtid="{D5CDD505-2E9C-101B-9397-08002B2CF9AE}" pid="21" name="Organisation.Internet">
    <vt:lpwstr>www.ar.ch</vt:lpwstr>
  </property>
  <property fmtid="{D5CDD505-2E9C-101B-9397-08002B2CF9AE}" pid="22" name="Organisation.Email">
    <vt:lpwstr>inneres.sicherheit@ar.ch</vt:lpwstr>
  </property>
  <property fmtid="{D5CDD505-2E9C-101B-9397-08002B2CF9AE}" pid="23" name="Organisation.PLZ">
    <vt:lpwstr>9102</vt:lpwstr>
  </property>
  <property fmtid="{D5CDD505-2E9C-101B-9397-08002B2CF9AE}" pid="24" name="Organisation.Ort">
    <vt:lpwstr>Herisau</vt:lpwstr>
  </property>
  <property fmtid="{D5CDD505-2E9C-101B-9397-08002B2CF9AE}" pid="25" name="Organisation.ImAuftrageVon">
    <vt:lpwstr/>
  </property>
  <property fmtid="{D5CDD505-2E9C-101B-9397-08002B2CF9AE}" pid="26" name="Organisation.FachstelleKomplett">
    <vt:lpwstr/>
  </property>
  <property fmtid="{D5CDD505-2E9C-101B-9397-08002B2CF9AE}" pid="27" name="Recipient.Closing">
    <vt:lpwstr/>
  </property>
  <property fmtid="{D5CDD505-2E9C-101B-9397-08002B2CF9AE}" pid="28" name="Recipient.EMail">
    <vt:lpwstr/>
  </property>
  <property fmtid="{D5CDD505-2E9C-101B-9397-08002B2CF9AE}" pid="29" name="Author.Initials">
    <vt:lpwstr>SGR</vt:lpwstr>
  </property>
  <property fmtid="{D5CDD505-2E9C-101B-9397-08002B2CF9AE}" pid="30" name="Contactperson.Title">
    <vt:lpwstr/>
  </property>
  <property fmtid="{D5CDD505-2E9C-101B-9397-08002B2CF9AE}" pid="31" name="Contactperson.Name">
    <vt:lpwstr/>
  </property>
  <property fmtid="{D5CDD505-2E9C-101B-9397-08002B2CF9AE}" pid="32" name="Contactperson.DirectPhone">
    <vt:lpwstr/>
  </property>
  <property fmtid="{D5CDD505-2E9C-101B-9397-08002B2CF9AE}" pid="33" name="Contactperson.DirectFax">
    <vt:lpwstr/>
  </property>
  <property fmtid="{D5CDD505-2E9C-101B-9397-08002B2CF9AE}" pid="34" name="Contactperson.EMail">
    <vt:lpwstr/>
  </property>
  <property fmtid="{D5CDD505-2E9C-101B-9397-08002B2CF9AE}" pid="35" name="Contactperson.OnBehalfOf">
    <vt:lpwstr/>
  </property>
  <property fmtid="{D5CDD505-2E9C-101B-9397-08002B2CF9AE}" pid="36" name="ContactpersonFunction.Description">
    <vt:lpwstr/>
  </property>
  <property fmtid="{D5CDD505-2E9C-101B-9397-08002B2CF9AE}" pid="37" name="ContactpersonFunction.Description2">
    <vt:lpwstr/>
  </property>
  <property fmtid="{D5CDD505-2E9C-101B-9397-08002B2CF9AE}" pid="38" name="ContactpersonOptions.Flag">
    <vt:lpwstr/>
  </property>
  <property fmtid="{D5CDD505-2E9C-101B-9397-08002B2CF9AE}" pid="39" name="Signature1.Title">
    <vt:lpwstr/>
  </property>
  <property fmtid="{D5CDD505-2E9C-101B-9397-08002B2CF9AE}" pid="40" name="Signature1.Name">
    <vt:lpwstr/>
  </property>
  <property fmtid="{D5CDD505-2E9C-101B-9397-08002B2CF9AE}" pid="41" name="Signature1Function.SignatureText">
    <vt:lpwstr/>
  </property>
  <property fmtid="{D5CDD505-2E9C-101B-9397-08002B2CF9AE}" pid="42" name="Signature2.Title">
    <vt:lpwstr/>
  </property>
  <property fmtid="{D5CDD505-2E9C-101B-9397-08002B2CF9AE}" pid="43" name="Signature2.Name">
    <vt:lpwstr/>
  </property>
  <property fmtid="{D5CDD505-2E9C-101B-9397-08002B2CF9AE}" pid="44" name="Signature2Function.SignatureText">
    <vt:lpwstr/>
  </property>
</Properties>
</file>